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300A" w:rsidRPr="00544CCF" w:rsidRDefault="006D300A" w:rsidP="00544CCF">
      <w:bookmarkStart w:id="0" w:name="_GoBack"/>
      <w:bookmarkEnd w:id="0"/>
    </w:p>
    <w:sectPr w:rsidR="006D300A" w:rsidRPr="00544CCF" w:rsidSect="000A3DB4">
      <w:footerReference w:type="default" r:id="rId8"/>
      <w:pgSz w:w="11906" w:h="16838"/>
      <w:pgMar w:top="426" w:right="567" w:bottom="1134" w:left="1701" w:header="567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CF7" w:rsidRDefault="00890CF7">
      <w:pPr>
        <w:spacing w:after="0" w:line="240" w:lineRule="auto"/>
      </w:pPr>
      <w:r>
        <w:separator/>
      </w:r>
    </w:p>
  </w:endnote>
  <w:endnote w:type="continuationSeparator" w:id="0">
    <w:p w:rsidR="00890CF7" w:rsidRDefault="00890C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FuturisC">
    <w:altName w:val="Courier New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OpenSymbol">
    <w:altName w:val="MS Mincho"/>
    <w:charset w:val="80"/>
    <w:family w:val="auto"/>
    <w:pitch w:val="default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ont266">
    <w:altName w:val="Times New Roman"/>
    <w:charset w:val="CC"/>
    <w:family w:val="auto"/>
    <w:pitch w:val="variable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H_UdrSP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JLBFL E+ Newton C San Pin">
    <w:altName w:val="Newton CSan Pi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MEEJ F+ Newton C San Pi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2072" w:rsidRDefault="00890CF7">
    <w:pPr>
      <w:pStyle w:val="af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44CCF">
      <w:rPr>
        <w:noProof/>
      </w:rPr>
      <w:t>21</w:t>
    </w:r>
    <w:r>
      <w:rPr>
        <w:noProof/>
      </w:rPr>
      <w:fldChar w:fldCharType="end"/>
    </w:r>
  </w:p>
  <w:p w:rsidR="00F92072" w:rsidRDefault="00F92072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CF7" w:rsidRDefault="00890CF7">
      <w:pPr>
        <w:spacing w:after="0" w:line="240" w:lineRule="auto"/>
      </w:pPr>
      <w:r>
        <w:separator/>
      </w:r>
    </w:p>
  </w:footnote>
  <w:footnote w:type="continuationSeparator" w:id="0">
    <w:p w:rsidR="00890CF7" w:rsidRDefault="00890C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  <w:sz w:val="20"/>
      </w:rPr>
    </w:lvl>
  </w:abstractNum>
  <w:abstractNum w:abstractNumId="2">
    <w:nsid w:val="0000000B"/>
    <w:multiLevelType w:val="multilevel"/>
    <w:tmpl w:val="0000000A"/>
    <w:lvl w:ilvl="0">
      <w:start w:val="1"/>
      <w:numFmt w:val="bullet"/>
      <w:pStyle w:val="1"/>
      <w:lvlText w:val="•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4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5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6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7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8">
      <w:start w:val="2009"/>
      <w:numFmt w:val="decimal"/>
      <w:lvlText w:val="%2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</w:abstractNum>
  <w:abstractNum w:abstractNumId="3">
    <w:nsid w:val="00000010"/>
    <w:multiLevelType w:val="singleLevel"/>
    <w:tmpl w:val="00000010"/>
    <w:name w:val="WW8Num18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4">
    <w:nsid w:val="00000012"/>
    <w:multiLevelType w:val="singleLevel"/>
    <w:tmpl w:val="00000012"/>
    <w:name w:val="WW8Num20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5">
    <w:nsid w:val="00000016"/>
    <w:multiLevelType w:val="singleLevel"/>
    <w:tmpl w:val="00000016"/>
    <w:name w:val="WW8Num72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hint="default"/>
      </w:rPr>
    </w:lvl>
  </w:abstractNum>
  <w:abstractNum w:abstractNumId="6">
    <w:nsid w:val="00000019"/>
    <w:multiLevelType w:val="singleLevel"/>
    <w:tmpl w:val="00000019"/>
    <w:name w:val="WW8Num76"/>
    <w:lvl w:ilvl="0">
      <w:start w:val="1"/>
      <w:numFmt w:val="bullet"/>
      <w:lvlText w:val=""/>
      <w:lvlJc w:val="left"/>
      <w:pPr>
        <w:tabs>
          <w:tab w:val="num" w:pos="0"/>
        </w:tabs>
        <w:ind w:left="1429" w:hanging="360"/>
      </w:pPr>
      <w:rPr>
        <w:rFonts w:ascii="Symbol" w:hAnsi="Symbol" w:hint="default"/>
      </w:rPr>
    </w:lvl>
  </w:abstractNum>
  <w:abstractNum w:abstractNumId="7">
    <w:nsid w:val="0000001C"/>
    <w:multiLevelType w:val="singleLevel"/>
    <w:tmpl w:val="0000001C"/>
    <w:name w:val="WW8Num5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8">
    <w:nsid w:val="0000001E"/>
    <w:multiLevelType w:val="singleLevel"/>
    <w:tmpl w:val="0000001E"/>
    <w:name w:val="WW8Num32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9">
    <w:nsid w:val="0000001F"/>
    <w:multiLevelType w:val="singleLevel"/>
    <w:tmpl w:val="0000001F"/>
    <w:name w:val="WW8Num33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10">
    <w:nsid w:val="00000025"/>
    <w:multiLevelType w:val="multilevel"/>
    <w:tmpl w:val="00000025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caps w:val="0"/>
        <w:smallCaps w:val="0"/>
        <w:sz w:val="28"/>
        <w:szCs w:val="28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caps w:val="0"/>
        <w:smallCaps w:val="0"/>
        <w:sz w:val="28"/>
        <w:szCs w:val="28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caps w:val="0"/>
        <w:smallCaps w:val="0"/>
        <w:sz w:val="28"/>
        <w:szCs w:val="28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 w:hint="default"/>
      </w:rPr>
    </w:lvl>
  </w:abstractNum>
  <w:abstractNum w:abstractNumId="11">
    <w:nsid w:val="00000027"/>
    <w:multiLevelType w:val="singleLevel"/>
    <w:tmpl w:val="00000027"/>
    <w:name w:val="WW8Num41"/>
    <w:lvl w:ilvl="0">
      <w:start w:val="1"/>
      <w:numFmt w:val="decimal"/>
      <w:lvlText w:val="%1)"/>
      <w:lvlJc w:val="left"/>
      <w:pPr>
        <w:tabs>
          <w:tab w:val="num" w:pos="708"/>
        </w:tabs>
        <w:ind w:left="0" w:firstLine="992"/>
      </w:pPr>
      <w:rPr>
        <w:rFonts w:hint="default"/>
        <w:b w:val="0"/>
        <w:kern w:val="1"/>
      </w:rPr>
    </w:lvl>
  </w:abstractNum>
  <w:abstractNum w:abstractNumId="12">
    <w:nsid w:val="00000028"/>
    <w:multiLevelType w:val="multilevel"/>
    <w:tmpl w:val="235CE27A"/>
    <w:lvl w:ilvl="0">
      <w:start w:val="1"/>
      <w:numFmt w:val="decimal"/>
      <w:lvlText w:val="%1."/>
      <w:lvlJc w:val="left"/>
      <w:pPr>
        <w:tabs>
          <w:tab w:val="num" w:pos="708"/>
        </w:tabs>
        <w:ind w:left="0" w:firstLine="0"/>
      </w:pPr>
      <w:rPr>
        <w:rFonts w:ascii="Times New Roman" w:hAnsi="Times New Roman" w:hint="default"/>
        <w:caps w:val="0"/>
        <w:smallCaps w:val="0"/>
        <w:sz w:val="28"/>
        <w:szCs w:val="28"/>
      </w:rPr>
    </w:lvl>
    <w:lvl w:ilvl="1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Wingdings"/>
      </w:rPr>
    </w:lvl>
  </w:abstractNum>
  <w:abstractNum w:abstractNumId="13">
    <w:nsid w:val="0000002D"/>
    <w:multiLevelType w:val="singleLevel"/>
    <w:tmpl w:val="9BC685F4"/>
    <w:name w:val="WW8Num47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b w:val="0"/>
        <w:color w:val="auto"/>
        <w:kern w:val="1"/>
      </w:rPr>
    </w:lvl>
  </w:abstractNum>
  <w:abstractNum w:abstractNumId="14">
    <w:nsid w:val="00000038"/>
    <w:multiLevelType w:val="singleLevel"/>
    <w:tmpl w:val="00000038"/>
    <w:name w:val="WW8Num59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15">
    <w:nsid w:val="005E3BE8"/>
    <w:multiLevelType w:val="hybridMultilevel"/>
    <w:tmpl w:val="0B980222"/>
    <w:lvl w:ilvl="0" w:tplc="0419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>
    <w:nsid w:val="06AC192F"/>
    <w:multiLevelType w:val="hybridMultilevel"/>
    <w:tmpl w:val="AE5A509E"/>
    <w:lvl w:ilvl="0" w:tplc="6D8C370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B056C6B"/>
    <w:multiLevelType w:val="hybridMultilevel"/>
    <w:tmpl w:val="26387414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BBE1C61"/>
    <w:multiLevelType w:val="hybridMultilevel"/>
    <w:tmpl w:val="D5B28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D34349F"/>
    <w:multiLevelType w:val="hybridMultilevel"/>
    <w:tmpl w:val="A3CAF30C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17A2E17"/>
    <w:multiLevelType w:val="hybridMultilevel"/>
    <w:tmpl w:val="57D861DE"/>
    <w:lvl w:ilvl="0" w:tplc="04190005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12464127"/>
    <w:multiLevelType w:val="hybridMultilevel"/>
    <w:tmpl w:val="B2726DA8"/>
    <w:lvl w:ilvl="0" w:tplc="91AA8C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3EE3D2B"/>
    <w:multiLevelType w:val="hybridMultilevel"/>
    <w:tmpl w:val="A880D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77D52BF"/>
    <w:multiLevelType w:val="hybridMultilevel"/>
    <w:tmpl w:val="90463A16"/>
    <w:lvl w:ilvl="0" w:tplc="5A04E08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A04E08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67CF3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8855607"/>
    <w:multiLevelType w:val="hybridMultilevel"/>
    <w:tmpl w:val="14D22CE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8E24FDA"/>
    <w:multiLevelType w:val="hybridMultilevel"/>
    <w:tmpl w:val="FB822CA4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9AB6452"/>
    <w:multiLevelType w:val="hybridMultilevel"/>
    <w:tmpl w:val="C5CEE33C"/>
    <w:lvl w:ilvl="0" w:tplc="04190001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1C551594"/>
    <w:multiLevelType w:val="hybridMultilevel"/>
    <w:tmpl w:val="EB34CF54"/>
    <w:lvl w:ilvl="0" w:tplc="8370D31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AA847C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FA8E9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51CC5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2AD0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2D05B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7C5D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C43C6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8A4683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ED46404"/>
    <w:multiLevelType w:val="hybridMultilevel"/>
    <w:tmpl w:val="4DF2AF4E"/>
    <w:lvl w:ilvl="0" w:tplc="9C10A172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0040F7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67A807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302FF1A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2D8970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D6C193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922D39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A72D7E2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9FBA221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2329190F"/>
    <w:multiLevelType w:val="hybridMultilevel"/>
    <w:tmpl w:val="C32AD046"/>
    <w:lvl w:ilvl="0" w:tplc="2F2C13D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1F4E6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47E94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F88B6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B4BD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D4FD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5A5A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564F1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DAED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3F357D0"/>
    <w:multiLevelType w:val="hybridMultilevel"/>
    <w:tmpl w:val="28B2A28C"/>
    <w:lvl w:ilvl="0" w:tplc="6A2208B4">
      <w:start w:val="1"/>
      <w:numFmt w:val="bullet"/>
      <w:lvlText w:val="•"/>
      <w:lvlJc w:val="left"/>
      <w:pPr>
        <w:ind w:left="696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AF0A986">
      <w:start w:val="1"/>
      <w:numFmt w:val="bullet"/>
      <w:lvlText w:val="•"/>
      <w:lvlJc w:val="left"/>
      <w:pPr>
        <w:ind w:left="1648" w:hanging="270"/>
      </w:pPr>
      <w:rPr>
        <w:rFonts w:hint="default"/>
      </w:rPr>
    </w:lvl>
    <w:lvl w:ilvl="2" w:tplc="E398DE0A">
      <w:start w:val="1"/>
      <w:numFmt w:val="bullet"/>
      <w:lvlText w:val="•"/>
      <w:lvlJc w:val="left"/>
      <w:pPr>
        <w:ind w:left="2597" w:hanging="270"/>
      </w:pPr>
      <w:rPr>
        <w:rFonts w:hint="default"/>
      </w:rPr>
    </w:lvl>
    <w:lvl w:ilvl="3" w:tplc="D34EDA82">
      <w:start w:val="1"/>
      <w:numFmt w:val="bullet"/>
      <w:lvlText w:val="•"/>
      <w:lvlJc w:val="left"/>
      <w:pPr>
        <w:ind w:left="3546" w:hanging="270"/>
      </w:pPr>
      <w:rPr>
        <w:rFonts w:hint="default"/>
      </w:rPr>
    </w:lvl>
    <w:lvl w:ilvl="4" w:tplc="44D63380">
      <w:start w:val="1"/>
      <w:numFmt w:val="bullet"/>
      <w:lvlText w:val="•"/>
      <w:lvlJc w:val="left"/>
      <w:pPr>
        <w:ind w:left="4495" w:hanging="270"/>
      </w:pPr>
      <w:rPr>
        <w:rFonts w:hint="default"/>
      </w:rPr>
    </w:lvl>
    <w:lvl w:ilvl="5" w:tplc="3F169E2E">
      <w:start w:val="1"/>
      <w:numFmt w:val="bullet"/>
      <w:lvlText w:val="•"/>
      <w:lvlJc w:val="left"/>
      <w:pPr>
        <w:ind w:left="5444" w:hanging="270"/>
      </w:pPr>
      <w:rPr>
        <w:rFonts w:hint="default"/>
      </w:rPr>
    </w:lvl>
    <w:lvl w:ilvl="6" w:tplc="CB0C024C">
      <w:start w:val="1"/>
      <w:numFmt w:val="bullet"/>
      <w:lvlText w:val="•"/>
      <w:lvlJc w:val="left"/>
      <w:pPr>
        <w:ind w:left="6393" w:hanging="270"/>
      </w:pPr>
      <w:rPr>
        <w:rFonts w:hint="default"/>
      </w:rPr>
    </w:lvl>
    <w:lvl w:ilvl="7" w:tplc="5D0E5ABC">
      <w:start w:val="1"/>
      <w:numFmt w:val="bullet"/>
      <w:lvlText w:val="•"/>
      <w:lvlJc w:val="left"/>
      <w:pPr>
        <w:ind w:left="7342" w:hanging="270"/>
      </w:pPr>
      <w:rPr>
        <w:rFonts w:hint="default"/>
      </w:rPr>
    </w:lvl>
    <w:lvl w:ilvl="8" w:tplc="5D4E0E88">
      <w:start w:val="1"/>
      <w:numFmt w:val="bullet"/>
      <w:lvlText w:val="•"/>
      <w:lvlJc w:val="left"/>
      <w:pPr>
        <w:ind w:left="8291" w:hanging="270"/>
      </w:pPr>
      <w:rPr>
        <w:rFonts w:hint="default"/>
      </w:rPr>
    </w:lvl>
  </w:abstractNum>
  <w:abstractNum w:abstractNumId="31">
    <w:nsid w:val="256976CE"/>
    <w:multiLevelType w:val="hybridMultilevel"/>
    <w:tmpl w:val="9ACAC6CC"/>
    <w:lvl w:ilvl="0" w:tplc="04190001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2B3013"/>
    <w:multiLevelType w:val="hybridMultilevel"/>
    <w:tmpl w:val="0F466200"/>
    <w:lvl w:ilvl="0" w:tplc="0419000F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29AE443C"/>
    <w:multiLevelType w:val="hybridMultilevel"/>
    <w:tmpl w:val="5260978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A1D4EB9"/>
    <w:multiLevelType w:val="hybridMultilevel"/>
    <w:tmpl w:val="B674F9B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>
    <w:nsid w:val="2A663883"/>
    <w:multiLevelType w:val="hybridMultilevel"/>
    <w:tmpl w:val="AE183CFA"/>
    <w:lvl w:ilvl="0" w:tplc="6B4CCC4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9E6AEF8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1C2EA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5EA73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5EE59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912B76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D8CD6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7CC2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18016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BD42341"/>
    <w:multiLevelType w:val="hybridMultilevel"/>
    <w:tmpl w:val="0B74BA92"/>
    <w:lvl w:ilvl="0" w:tplc="91AA8C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08D5E13"/>
    <w:multiLevelType w:val="hybridMultilevel"/>
    <w:tmpl w:val="D26638A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0DC3406"/>
    <w:multiLevelType w:val="hybridMultilevel"/>
    <w:tmpl w:val="F8883602"/>
    <w:lvl w:ilvl="0" w:tplc="04190005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20368AA"/>
    <w:multiLevelType w:val="hybridMultilevel"/>
    <w:tmpl w:val="281AE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3A752CF"/>
    <w:multiLevelType w:val="hybridMultilevel"/>
    <w:tmpl w:val="4B14AC6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>
    <w:nsid w:val="37F86677"/>
    <w:multiLevelType w:val="hybridMultilevel"/>
    <w:tmpl w:val="426EC150"/>
    <w:lvl w:ilvl="0" w:tplc="04190011">
      <w:start w:val="1"/>
      <w:numFmt w:val="decimal"/>
      <w:lvlText w:val="%1)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39471448"/>
    <w:multiLevelType w:val="singleLevel"/>
    <w:tmpl w:val="00000012"/>
    <w:lvl w:ilvl="0">
      <w:start w:val="1"/>
      <w:numFmt w:val="decimal"/>
      <w:lvlText w:val="%1)"/>
      <w:lvlJc w:val="left"/>
      <w:pPr>
        <w:tabs>
          <w:tab w:val="num" w:pos="1165"/>
        </w:tabs>
        <w:ind w:left="88" w:firstLine="992"/>
      </w:pPr>
      <w:rPr>
        <w:rFonts w:hint="default"/>
        <w:color w:val="auto"/>
        <w:kern w:val="1"/>
      </w:rPr>
    </w:lvl>
  </w:abstractNum>
  <w:abstractNum w:abstractNumId="43">
    <w:nsid w:val="3F5F54A0"/>
    <w:multiLevelType w:val="hybridMultilevel"/>
    <w:tmpl w:val="3EC4313E"/>
    <w:lvl w:ilvl="0" w:tplc="61324D8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418E2FBB"/>
    <w:multiLevelType w:val="hybridMultilevel"/>
    <w:tmpl w:val="4DE81E66"/>
    <w:lvl w:ilvl="0" w:tplc="91AA8C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430B414E"/>
    <w:multiLevelType w:val="hybridMultilevel"/>
    <w:tmpl w:val="2AF42542"/>
    <w:lvl w:ilvl="0" w:tplc="5D46E1B0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AD2E55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3E6F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80BED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BB2505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3526B9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FC447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E8E43F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FA6F6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34D305A"/>
    <w:multiLevelType w:val="hybridMultilevel"/>
    <w:tmpl w:val="612C42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45415FB"/>
    <w:multiLevelType w:val="hybridMultilevel"/>
    <w:tmpl w:val="1A2C7888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4B813D4"/>
    <w:multiLevelType w:val="hybridMultilevel"/>
    <w:tmpl w:val="94A4EC98"/>
    <w:lvl w:ilvl="0" w:tplc="C3C6FF6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5C6E7EE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4848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51E233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9E631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69EED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7507E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D6A65E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2EE35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916196E"/>
    <w:multiLevelType w:val="hybridMultilevel"/>
    <w:tmpl w:val="961E63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4E3218EE"/>
    <w:multiLevelType w:val="hybridMultilevel"/>
    <w:tmpl w:val="F872D9DA"/>
    <w:lvl w:ilvl="0" w:tplc="91AA8C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E4A327C"/>
    <w:multiLevelType w:val="hybridMultilevel"/>
    <w:tmpl w:val="BCFA6262"/>
    <w:lvl w:ilvl="0" w:tplc="040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25B35EC"/>
    <w:multiLevelType w:val="singleLevel"/>
    <w:tmpl w:val="00000027"/>
    <w:lvl w:ilvl="0">
      <w:start w:val="1"/>
      <w:numFmt w:val="decimal"/>
      <w:lvlText w:val="%1)"/>
      <w:lvlJc w:val="left"/>
      <w:pPr>
        <w:tabs>
          <w:tab w:val="num" w:pos="708"/>
        </w:tabs>
        <w:ind w:left="0" w:firstLine="992"/>
      </w:pPr>
      <w:rPr>
        <w:rFonts w:hint="default"/>
        <w:b w:val="0"/>
        <w:kern w:val="1"/>
      </w:rPr>
    </w:lvl>
  </w:abstractNum>
  <w:abstractNum w:abstractNumId="53">
    <w:nsid w:val="53455833"/>
    <w:multiLevelType w:val="hybridMultilevel"/>
    <w:tmpl w:val="AD481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544B18BD"/>
    <w:multiLevelType w:val="hybridMultilevel"/>
    <w:tmpl w:val="84D8FB4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55AD1245"/>
    <w:multiLevelType w:val="hybridMultilevel"/>
    <w:tmpl w:val="2C7AA22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55EC7C7D"/>
    <w:multiLevelType w:val="hybridMultilevel"/>
    <w:tmpl w:val="417ECD48"/>
    <w:lvl w:ilvl="0" w:tplc="0419000F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57952F04"/>
    <w:multiLevelType w:val="hybridMultilevel"/>
    <w:tmpl w:val="5D46A952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598518C3"/>
    <w:multiLevelType w:val="singleLevel"/>
    <w:tmpl w:val="00000027"/>
    <w:lvl w:ilvl="0">
      <w:start w:val="1"/>
      <w:numFmt w:val="decimal"/>
      <w:lvlText w:val="%1)"/>
      <w:lvlJc w:val="left"/>
      <w:pPr>
        <w:tabs>
          <w:tab w:val="num" w:pos="708"/>
        </w:tabs>
        <w:ind w:left="0" w:firstLine="992"/>
      </w:pPr>
      <w:rPr>
        <w:rFonts w:hint="default"/>
        <w:b w:val="0"/>
        <w:kern w:val="1"/>
      </w:rPr>
    </w:lvl>
  </w:abstractNum>
  <w:abstractNum w:abstractNumId="59">
    <w:nsid w:val="5E133A8A"/>
    <w:multiLevelType w:val="hybridMultilevel"/>
    <w:tmpl w:val="845C1CF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E634D87"/>
    <w:multiLevelType w:val="hybridMultilevel"/>
    <w:tmpl w:val="C9C04D04"/>
    <w:lvl w:ilvl="0" w:tplc="04190001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61">
    <w:nsid w:val="607655A3"/>
    <w:multiLevelType w:val="hybridMultilevel"/>
    <w:tmpl w:val="30909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0D17263"/>
    <w:multiLevelType w:val="hybridMultilevel"/>
    <w:tmpl w:val="FDAEC398"/>
    <w:lvl w:ilvl="0" w:tplc="3F0C1E42">
      <w:start w:val="1"/>
      <w:numFmt w:val="bullet"/>
      <w:lvlText w:val="•"/>
      <w:lvlJc w:val="left"/>
      <w:pPr>
        <w:ind w:left="108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3">
    <w:nsid w:val="611C2D98"/>
    <w:multiLevelType w:val="hybridMultilevel"/>
    <w:tmpl w:val="42648AF0"/>
    <w:lvl w:ilvl="0" w:tplc="385EBD8E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89F64BF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62360D0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6EC84CC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FCC4302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794D764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CA281E3A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72E3904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9DD20C42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4">
    <w:nsid w:val="6812439D"/>
    <w:multiLevelType w:val="hybridMultilevel"/>
    <w:tmpl w:val="6270C0B4"/>
    <w:lvl w:ilvl="0" w:tplc="91AA8C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9622748"/>
    <w:multiLevelType w:val="hybridMultilevel"/>
    <w:tmpl w:val="404AE94C"/>
    <w:lvl w:ilvl="0" w:tplc="5F268B3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CA8E5F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AA5D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F0C90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62D36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83E65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58AC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F6C86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420E5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A1C72BD"/>
    <w:multiLevelType w:val="hybridMultilevel"/>
    <w:tmpl w:val="1556D2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6CD9025F"/>
    <w:multiLevelType w:val="hybridMultilevel"/>
    <w:tmpl w:val="2EDC0C3A"/>
    <w:lvl w:ilvl="0" w:tplc="0419000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D0A70AB"/>
    <w:multiLevelType w:val="hybridMultilevel"/>
    <w:tmpl w:val="D6C0304C"/>
    <w:lvl w:ilvl="0" w:tplc="5A04E08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71521BB4"/>
    <w:multiLevelType w:val="hybridMultilevel"/>
    <w:tmpl w:val="E7A89B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74C7574E"/>
    <w:multiLevelType w:val="hybridMultilevel"/>
    <w:tmpl w:val="B48047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6672B1C"/>
    <w:multiLevelType w:val="hybridMultilevel"/>
    <w:tmpl w:val="012C58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769804C8"/>
    <w:multiLevelType w:val="hybridMultilevel"/>
    <w:tmpl w:val="4202B5D6"/>
    <w:lvl w:ilvl="0" w:tplc="0A247016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7AEE9384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B00AEE8A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D6A89ED4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B448C098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FBE07FF2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D4B2632C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F69C5E34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6C8E0F50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3">
    <w:nsid w:val="790D36F1"/>
    <w:multiLevelType w:val="hybridMultilevel"/>
    <w:tmpl w:val="D50E1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798F306A"/>
    <w:multiLevelType w:val="hybridMultilevel"/>
    <w:tmpl w:val="E238FA6C"/>
    <w:lvl w:ilvl="0" w:tplc="5A04E08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79E16D72"/>
    <w:multiLevelType w:val="hybridMultilevel"/>
    <w:tmpl w:val="D45453BA"/>
    <w:lvl w:ilvl="0" w:tplc="0419000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A9735C0"/>
    <w:multiLevelType w:val="hybridMultilevel"/>
    <w:tmpl w:val="7D4AFC08"/>
    <w:lvl w:ilvl="0" w:tplc="04190001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E5262F2"/>
    <w:multiLevelType w:val="hybridMultilevel"/>
    <w:tmpl w:val="53F8B6E2"/>
    <w:lvl w:ilvl="0" w:tplc="04190001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78">
    <w:nsid w:val="7ECC1F71"/>
    <w:multiLevelType w:val="hybridMultilevel"/>
    <w:tmpl w:val="D5B06A4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7F34507C"/>
    <w:multiLevelType w:val="hybridMultilevel"/>
    <w:tmpl w:val="BBD0D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0"/>
  </w:num>
  <w:num w:numId="3">
    <w:abstractNumId w:val="40"/>
  </w:num>
  <w:num w:numId="4">
    <w:abstractNumId w:val="54"/>
  </w:num>
  <w:num w:numId="5">
    <w:abstractNumId w:val="34"/>
  </w:num>
  <w:num w:numId="6">
    <w:abstractNumId w:val="3"/>
  </w:num>
  <w:num w:numId="7">
    <w:abstractNumId w:val="4"/>
  </w:num>
  <w:num w:numId="8">
    <w:abstractNumId w:val="8"/>
  </w:num>
  <w:num w:numId="9">
    <w:abstractNumId w:val="9"/>
  </w:num>
  <w:num w:numId="10">
    <w:abstractNumId w:val="11"/>
  </w:num>
  <w:num w:numId="11">
    <w:abstractNumId w:val="13"/>
  </w:num>
  <w:num w:numId="12">
    <w:abstractNumId w:val="14"/>
  </w:num>
  <w:num w:numId="13">
    <w:abstractNumId w:val="58"/>
  </w:num>
  <w:num w:numId="14">
    <w:abstractNumId w:val="52"/>
  </w:num>
  <w:num w:numId="15">
    <w:abstractNumId w:val="71"/>
  </w:num>
  <w:num w:numId="16">
    <w:abstractNumId w:val="41"/>
  </w:num>
  <w:num w:numId="17">
    <w:abstractNumId w:val="10"/>
  </w:num>
  <w:num w:numId="18">
    <w:abstractNumId w:val="42"/>
  </w:num>
  <w:num w:numId="19">
    <w:abstractNumId w:val="12"/>
  </w:num>
  <w:num w:numId="20">
    <w:abstractNumId w:val="43"/>
  </w:num>
  <w:num w:numId="21">
    <w:abstractNumId w:val="0"/>
  </w:num>
  <w:num w:numId="22">
    <w:abstractNumId w:val="47"/>
  </w:num>
  <w:num w:numId="23">
    <w:abstractNumId w:val="74"/>
  </w:num>
  <w:num w:numId="24">
    <w:abstractNumId w:val="27"/>
  </w:num>
  <w:num w:numId="25">
    <w:abstractNumId w:val="35"/>
  </w:num>
  <w:num w:numId="26">
    <w:abstractNumId w:val="36"/>
  </w:num>
  <w:num w:numId="27">
    <w:abstractNumId w:val="19"/>
  </w:num>
  <w:num w:numId="28">
    <w:abstractNumId w:val="48"/>
  </w:num>
  <w:num w:numId="29">
    <w:abstractNumId w:val="67"/>
  </w:num>
  <w:num w:numId="30">
    <w:abstractNumId w:val="33"/>
  </w:num>
  <w:num w:numId="31">
    <w:abstractNumId w:val="17"/>
  </w:num>
  <w:num w:numId="32">
    <w:abstractNumId w:val="51"/>
  </w:num>
  <w:num w:numId="33">
    <w:abstractNumId w:val="44"/>
  </w:num>
  <w:num w:numId="34">
    <w:abstractNumId w:val="55"/>
  </w:num>
  <w:num w:numId="35">
    <w:abstractNumId w:val="24"/>
  </w:num>
  <w:num w:numId="36">
    <w:abstractNumId w:val="65"/>
  </w:num>
  <w:num w:numId="37">
    <w:abstractNumId w:val="23"/>
  </w:num>
  <w:num w:numId="38">
    <w:abstractNumId w:val="60"/>
  </w:num>
  <w:num w:numId="39">
    <w:abstractNumId w:val="77"/>
  </w:num>
  <w:num w:numId="40">
    <w:abstractNumId w:val="59"/>
  </w:num>
  <w:num w:numId="41">
    <w:abstractNumId w:val="75"/>
  </w:num>
  <w:num w:numId="42">
    <w:abstractNumId w:val="64"/>
  </w:num>
  <w:num w:numId="43">
    <w:abstractNumId w:val="68"/>
  </w:num>
  <w:num w:numId="44">
    <w:abstractNumId w:val="57"/>
  </w:num>
  <w:num w:numId="45">
    <w:abstractNumId w:val="21"/>
  </w:num>
  <w:num w:numId="46">
    <w:abstractNumId w:val="25"/>
  </w:num>
  <w:num w:numId="47">
    <w:abstractNumId w:val="50"/>
  </w:num>
  <w:num w:numId="48">
    <w:abstractNumId w:val="29"/>
  </w:num>
  <w:num w:numId="49">
    <w:abstractNumId w:val="78"/>
  </w:num>
  <w:num w:numId="50">
    <w:abstractNumId w:val="37"/>
  </w:num>
  <w:num w:numId="51">
    <w:abstractNumId w:val="16"/>
  </w:num>
  <w:num w:numId="52">
    <w:abstractNumId w:val="56"/>
  </w:num>
  <w:num w:numId="53">
    <w:abstractNumId w:val="62"/>
  </w:num>
  <w:num w:numId="54">
    <w:abstractNumId w:val="32"/>
  </w:num>
  <w:num w:numId="55">
    <w:abstractNumId w:val="38"/>
  </w:num>
  <w:num w:numId="56">
    <w:abstractNumId w:val="45"/>
  </w:num>
  <w:num w:numId="57">
    <w:abstractNumId w:val="76"/>
  </w:num>
  <w:num w:numId="58">
    <w:abstractNumId w:val="28"/>
  </w:num>
  <w:num w:numId="59">
    <w:abstractNumId w:val="31"/>
  </w:num>
  <w:num w:numId="60">
    <w:abstractNumId w:val="30"/>
  </w:num>
  <w:num w:numId="61">
    <w:abstractNumId w:val="26"/>
  </w:num>
  <w:num w:numId="62">
    <w:abstractNumId w:val="20"/>
  </w:num>
  <w:num w:numId="63">
    <w:abstractNumId w:val="72"/>
  </w:num>
  <w:num w:numId="64">
    <w:abstractNumId w:val="63"/>
  </w:num>
  <w:num w:numId="65">
    <w:abstractNumId w:val="2"/>
  </w:num>
  <w:num w:numId="66">
    <w:abstractNumId w:val="61"/>
  </w:num>
  <w:num w:numId="67">
    <w:abstractNumId w:val="39"/>
  </w:num>
  <w:num w:numId="68">
    <w:abstractNumId w:val="73"/>
  </w:num>
  <w:num w:numId="69">
    <w:abstractNumId w:val="79"/>
  </w:num>
  <w:num w:numId="70">
    <w:abstractNumId w:val="22"/>
  </w:num>
  <w:num w:numId="71">
    <w:abstractNumId w:val="46"/>
  </w:num>
  <w:num w:numId="72">
    <w:abstractNumId w:val="66"/>
  </w:num>
  <w:num w:numId="73">
    <w:abstractNumId w:val="49"/>
  </w:num>
  <w:num w:numId="74">
    <w:abstractNumId w:val="53"/>
  </w:num>
  <w:num w:numId="75">
    <w:abstractNumId w:val="69"/>
  </w:num>
  <w:num w:numId="76">
    <w:abstractNumId w:val="18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441CE"/>
    <w:rsid w:val="000001A5"/>
    <w:rsid w:val="000001E1"/>
    <w:rsid w:val="0000053C"/>
    <w:rsid w:val="00000B1A"/>
    <w:rsid w:val="00001401"/>
    <w:rsid w:val="00001FAF"/>
    <w:rsid w:val="000022BB"/>
    <w:rsid w:val="000023C6"/>
    <w:rsid w:val="000026E8"/>
    <w:rsid w:val="00003B26"/>
    <w:rsid w:val="000040D2"/>
    <w:rsid w:val="0000455D"/>
    <w:rsid w:val="00004D91"/>
    <w:rsid w:val="00004F2F"/>
    <w:rsid w:val="00005455"/>
    <w:rsid w:val="0000552F"/>
    <w:rsid w:val="00005A6C"/>
    <w:rsid w:val="00005E37"/>
    <w:rsid w:val="00006305"/>
    <w:rsid w:val="000066FE"/>
    <w:rsid w:val="00006A04"/>
    <w:rsid w:val="00006AE8"/>
    <w:rsid w:val="00007523"/>
    <w:rsid w:val="0000775E"/>
    <w:rsid w:val="00007A84"/>
    <w:rsid w:val="00010994"/>
    <w:rsid w:val="00010C40"/>
    <w:rsid w:val="00011778"/>
    <w:rsid w:val="00011EE0"/>
    <w:rsid w:val="00012ED1"/>
    <w:rsid w:val="0001323F"/>
    <w:rsid w:val="0001388E"/>
    <w:rsid w:val="00015199"/>
    <w:rsid w:val="00015636"/>
    <w:rsid w:val="00017356"/>
    <w:rsid w:val="0001740F"/>
    <w:rsid w:val="00017D79"/>
    <w:rsid w:val="000208A4"/>
    <w:rsid w:val="000210D3"/>
    <w:rsid w:val="00022E7A"/>
    <w:rsid w:val="00023CDE"/>
    <w:rsid w:val="000310CC"/>
    <w:rsid w:val="00031DE5"/>
    <w:rsid w:val="00032364"/>
    <w:rsid w:val="00032E0C"/>
    <w:rsid w:val="00033592"/>
    <w:rsid w:val="00034F9E"/>
    <w:rsid w:val="00035995"/>
    <w:rsid w:val="000363FF"/>
    <w:rsid w:val="0003763A"/>
    <w:rsid w:val="0004032F"/>
    <w:rsid w:val="000405A1"/>
    <w:rsid w:val="0004066F"/>
    <w:rsid w:val="00040BF8"/>
    <w:rsid w:val="0004240E"/>
    <w:rsid w:val="00042644"/>
    <w:rsid w:val="000430EB"/>
    <w:rsid w:val="00043B90"/>
    <w:rsid w:val="000448F5"/>
    <w:rsid w:val="000465A9"/>
    <w:rsid w:val="0004682A"/>
    <w:rsid w:val="000469C4"/>
    <w:rsid w:val="00047416"/>
    <w:rsid w:val="00050C5C"/>
    <w:rsid w:val="00050E46"/>
    <w:rsid w:val="00050F96"/>
    <w:rsid w:val="00050FA8"/>
    <w:rsid w:val="00051789"/>
    <w:rsid w:val="00052240"/>
    <w:rsid w:val="00052E92"/>
    <w:rsid w:val="00053809"/>
    <w:rsid w:val="0005381C"/>
    <w:rsid w:val="000556FB"/>
    <w:rsid w:val="00055981"/>
    <w:rsid w:val="00055CE5"/>
    <w:rsid w:val="0005696E"/>
    <w:rsid w:val="00056ACA"/>
    <w:rsid w:val="00056DA0"/>
    <w:rsid w:val="00056DBA"/>
    <w:rsid w:val="00056DC0"/>
    <w:rsid w:val="00056EBE"/>
    <w:rsid w:val="0005712C"/>
    <w:rsid w:val="00057509"/>
    <w:rsid w:val="0005786F"/>
    <w:rsid w:val="00057BAC"/>
    <w:rsid w:val="00060996"/>
    <w:rsid w:val="00065008"/>
    <w:rsid w:val="00065256"/>
    <w:rsid w:val="00065BFD"/>
    <w:rsid w:val="00065F28"/>
    <w:rsid w:val="00066803"/>
    <w:rsid w:val="000672C2"/>
    <w:rsid w:val="000676FB"/>
    <w:rsid w:val="00067714"/>
    <w:rsid w:val="00067C12"/>
    <w:rsid w:val="000708A7"/>
    <w:rsid w:val="000708B2"/>
    <w:rsid w:val="00071324"/>
    <w:rsid w:val="000715F2"/>
    <w:rsid w:val="00074CFA"/>
    <w:rsid w:val="00074F28"/>
    <w:rsid w:val="00075581"/>
    <w:rsid w:val="000760B6"/>
    <w:rsid w:val="00076163"/>
    <w:rsid w:val="0007618C"/>
    <w:rsid w:val="000763DC"/>
    <w:rsid w:val="00077BE8"/>
    <w:rsid w:val="00077CBE"/>
    <w:rsid w:val="000807D2"/>
    <w:rsid w:val="00081B14"/>
    <w:rsid w:val="0008242B"/>
    <w:rsid w:val="0008298B"/>
    <w:rsid w:val="00082A24"/>
    <w:rsid w:val="00082FC4"/>
    <w:rsid w:val="000839BA"/>
    <w:rsid w:val="00085444"/>
    <w:rsid w:val="00085FA3"/>
    <w:rsid w:val="000870B7"/>
    <w:rsid w:val="0009079A"/>
    <w:rsid w:val="00091153"/>
    <w:rsid w:val="000916F5"/>
    <w:rsid w:val="00092656"/>
    <w:rsid w:val="000932A4"/>
    <w:rsid w:val="000942DA"/>
    <w:rsid w:val="00094883"/>
    <w:rsid w:val="000949F7"/>
    <w:rsid w:val="000955AC"/>
    <w:rsid w:val="00095902"/>
    <w:rsid w:val="00095AC2"/>
    <w:rsid w:val="00095E63"/>
    <w:rsid w:val="00096217"/>
    <w:rsid w:val="0009646B"/>
    <w:rsid w:val="00096CBF"/>
    <w:rsid w:val="00097497"/>
    <w:rsid w:val="000A016E"/>
    <w:rsid w:val="000A0290"/>
    <w:rsid w:val="000A0A0A"/>
    <w:rsid w:val="000A1046"/>
    <w:rsid w:val="000A1FA6"/>
    <w:rsid w:val="000A2EB8"/>
    <w:rsid w:val="000A37EC"/>
    <w:rsid w:val="000A3DB4"/>
    <w:rsid w:val="000A40F9"/>
    <w:rsid w:val="000A4112"/>
    <w:rsid w:val="000A47F0"/>
    <w:rsid w:val="000A4F02"/>
    <w:rsid w:val="000A4F3B"/>
    <w:rsid w:val="000A4F7A"/>
    <w:rsid w:val="000A5FAA"/>
    <w:rsid w:val="000A6F93"/>
    <w:rsid w:val="000A71DE"/>
    <w:rsid w:val="000A7943"/>
    <w:rsid w:val="000B0187"/>
    <w:rsid w:val="000B13CA"/>
    <w:rsid w:val="000B1A0F"/>
    <w:rsid w:val="000B2DEF"/>
    <w:rsid w:val="000B2E06"/>
    <w:rsid w:val="000B400E"/>
    <w:rsid w:val="000B45E6"/>
    <w:rsid w:val="000B5863"/>
    <w:rsid w:val="000C23E7"/>
    <w:rsid w:val="000C27BF"/>
    <w:rsid w:val="000C3C63"/>
    <w:rsid w:val="000C4DD9"/>
    <w:rsid w:val="000C5522"/>
    <w:rsid w:val="000C76A4"/>
    <w:rsid w:val="000D0FA2"/>
    <w:rsid w:val="000D15CF"/>
    <w:rsid w:val="000D1EBD"/>
    <w:rsid w:val="000D2DF3"/>
    <w:rsid w:val="000D3ACB"/>
    <w:rsid w:val="000D471A"/>
    <w:rsid w:val="000D4D50"/>
    <w:rsid w:val="000E0065"/>
    <w:rsid w:val="000E0AC4"/>
    <w:rsid w:val="000E2691"/>
    <w:rsid w:val="000E2E6C"/>
    <w:rsid w:val="000E3277"/>
    <w:rsid w:val="000E328F"/>
    <w:rsid w:val="000E5BE5"/>
    <w:rsid w:val="000E6B9A"/>
    <w:rsid w:val="000E7763"/>
    <w:rsid w:val="000F02B1"/>
    <w:rsid w:val="000F0DCF"/>
    <w:rsid w:val="000F18EE"/>
    <w:rsid w:val="000F331E"/>
    <w:rsid w:val="000F33D0"/>
    <w:rsid w:val="000F379C"/>
    <w:rsid w:val="000F386E"/>
    <w:rsid w:val="000F417F"/>
    <w:rsid w:val="000F4EEB"/>
    <w:rsid w:val="000F5B32"/>
    <w:rsid w:val="000F5B94"/>
    <w:rsid w:val="000F5EB9"/>
    <w:rsid w:val="000F6015"/>
    <w:rsid w:val="000F611D"/>
    <w:rsid w:val="000F6B68"/>
    <w:rsid w:val="000F6BEC"/>
    <w:rsid w:val="000F750A"/>
    <w:rsid w:val="001000B4"/>
    <w:rsid w:val="001009AA"/>
    <w:rsid w:val="00101289"/>
    <w:rsid w:val="001019C4"/>
    <w:rsid w:val="00101BAA"/>
    <w:rsid w:val="00104501"/>
    <w:rsid w:val="00105422"/>
    <w:rsid w:val="00105C36"/>
    <w:rsid w:val="00106CAD"/>
    <w:rsid w:val="00106D1D"/>
    <w:rsid w:val="00106EF0"/>
    <w:rsid w:val="00107076"/>
    <w:rsid w:val="00107686"/>
    <w:rsid w:val="00110789"/>
    <w:rsid w:val="00110DB7"/>
    <w:rsid w:val="00111EF3"/>
    <w:rsid w:val="00112801"/>
    <w:rsid w:val="00113393"/>
    <w:rsid w:val="00113982"/>
    <w:rsid w:val="001139B1"/>
    <w:rsid w:val="0011445A"/>
    <w:rsid w:val="001147B1"/>
    <w:rsid w:val="001152D6"/>
    <w:rsid w:val="001157C2"/>
    <w:rsid w:val="001166C2"/>
    <w:rsid w:val="00116F2C"/>
    <w:rsid w:val="00117509"/>
    <w:rsid w:val="00117AA3"/>
    <w:rsid w:val="00120F47"/>
    <w:rsid w:val="00122763"/>
    <w:rsid w:val="00122C4F"/>
    <w:rsid w:val="00125381"/>
    <w:rsid w:val="00125CC1"/>
    <w:rsid w:val="00125CD0"/>
    <w:rsid w:val="00127964"/>
    <w:rsid w:val="00127C21"/>
    <w:rsid w:val="00127F59"/>
    <w:rsid w:val="00131703"/>
    <w:rsid w:val="001321F5"/>
    <w:rsid w:val="00132D6C"/>
    <w:rsid w:val="00133193"/>
    <w:rsid w:val="0013373C"/>
    <w:rsid w:val="00133AFF"/>
    <w:rsid w:val="00134357"/>
    <w:rsid w:val="001345E8"/>
    <w:rsid w:val="00134857"/>
    <w:rsid w:val="001355A8"/>
    <w:rsid w:val="001365E1"/>
    <w:rsid w:val="00136CAC"/>
    <w:rsid w:val="001370EA"/>
    <w:rsid w:val="0013714F"/>
    <w:rsid w:val="00137A44"/>
    <w:rsid w:val="00137CDC"/>
    <w:rsid w:val="0014056C"/>
    <w:rsid w:val="00140D46"/>
    <w:rsid w:val="0014261F"/>
    <w:rsid w:val="001435AD"/>
    <w:rsid w:val="00143E0F"/>
    <w:rsid w:val="00144905"/>
    <w:rsid w:val="001453A2"/>
    <w:rsid w:val="0014547D"/>
    <w:rsid w:val="00145555"/>
    <w:rsid w:val="00145C8F"/>
    <w:rsid w:val="00146B53"/>
    <w:rsid w:val="00146BA5"/>
    <w:rsid w:val="00146CE2"/>
    <w:rsid w:val="0014748A"/>
    <w:rsid w:val="00150333"/>
    <w:rsid w:val="00150916"/>
    <w:rsid w:val="00151B3E"/>
    <w:rsid w:val="001537FF"/>
    <w:rsid w:val="00155423"/>
    <w:rsid w:val="00156537"/>
    <w:rsid w:val="001565A1"/>
    <w:rsid w:val="00156D4B"/>
    <w:rsid w:val="0015714B"/>
    <w:rsid w:val="001605EF"/>
    <w:rsid w:val="00161632"/>
    <w:rsid w:val="00162179"/>
    <w:rsid w:val="00163133"/>
    <w:rsid w:val="00163773"/>
    <w:rsid w:val="00163A02"/>
    <w:rsid w:val="00164073"/>
    <w:rsid w:val="00164F61"/>
    <w:rsid w:val="001653EF"/>
    <w:rsid w:val="0016660D"/>
    <w:rsid w:val="00167DA2"/>
    <w:rsid w:val="00167F92"/>
    <w:rsid w:val="00170633"/>
    <w:rsid w:val="00171885"/>
    <w:rsid w:val="00171C88"/>
    <w:rsid w:val="00171D58"/>
    <w:rsid w:val="00172945"/>
    <w:rsid w:val="00172D7D"/>
    <w:rsid w:val="00173034"/>
    <w:rsid w:val="00173649"/>
    <w:rsid w:val="00174760"/>
    <w:rsid w:val="00174C53"/>
    <w:rsid w:val="00174DDC"/>
    <w:rsid w:val="001752CF"/>
    <w:rsid w:val="00176423"/>
    <w:rsid w:val="0017646C"/>
    <w:rsid w:val="001764F9"/>
    <w:rsid w:val="00176CAD"/>
    <w:rsid w:val="001772D8"/>
    <w:rsid w:val="001805C6"/>
    <w:rsid w:val="001813B8"/>
    <w:rsid w:val="001824B8"/>
    <w:rsid w:val="001827A6"/>
    <w:rsid w:val="0018340F"/>
    <w:rsid w:val="00183491"/>
    <w:rsid w:val="00183520"/>
    <w:rsid w:val="001838AD"/>
    <w:rsid w:val="00184C78"/>
    <w:rsid w:val="00184DEA"/>
    <w:rsid w:val="0018523F"/>
    <w:rsid w:val="00185F3E"/>
    <w:rsid w:val="0018642D"/>
    <w:rsid w:val="00187EE7"/>
    <w:rsid w:val="00190C04"/>
    <w:rsid w:val="00190F93"/>
    <w:rsid w:val="001923FC"/>
    <w:rsid w:val="00192575"/>
    <w:rsid w:val="001926CA"/>
    <w:rsid w:val="00193D3C"/>
    <w:rsid w:val="00197C25"/>
    <w:rsid w:val="00197CC7"/>
    <w:rsid w:val="001A00D9"/>
    <w:rsid w:val="001A085F"/>
    <w:rsid w:val="001A41B7"/>
    <w:rsid w:val="001A7457"/>
    <w:rsid w:val="001A7A25"/>
    <w:rsid w:val="001B01F3"/>
    <w:rsid w:val="001B0294"/>
    <w:rsid w:val="001B0697"/>
    <w:rsid w:val="001B125D"/>
    <w:rsid w:val="001B1526"/>
    <w:rsid w:val="001B398B"/>
    <w:rsid w:val="001B53C7"/>
    <w:rsid w:val="001B655F"/>
    <w:rsid w:val="001B667F"/>
    <w:rsid w:val="001B7425"/>
    <w:rsid w:val="001B784D"/>
    <w:rsid w:val="001C002E"/>
    <w:rsid w:val="001C1BFF"/>
    <w:rsid w:val="001C1C28"/>
    <w:rsid w:val="001C2EC5"/>
    <w:rsid w:val="001C6252"/>
    <w:rsid w:val="001C6380"/>
    <w:rsid w:val="001C66EA"/>
    <w:rsid w:val="001C6A4A"/>
    <w:rsid w:val="001C7128"/>
    <w:rsid w:val="001C72B8"/>
    <w:rsid w:val="001C7959"/>
    <w:rsid w:val="001C7B23"/>
    <w:rsid w:val="001C7EDC"/>
    <w:rsid w:val="001D116D"/>
    <w:rsid w:val="001D1508"/>
    <w:rsid w:val="001D15C2"/>
    <w:rsid w:val="001D1C69"/>
    <w:rsid w:val="001D22F3"/>
    <w:rsid w:val="001D2675"/>
    <w:rsid w:val="001D36D5"/>
    <w:rsid w:val="001D3792"/>
    <w:rsid w:val="001D48CD"/>
    <w:rsid w:val="001D4C23"/>
    <w:rsid w:val="001D54F1"/>
    <w:rsid w:val="001D6176"/>
    <w:rsid w:val="001E1817"/>
    <w:rsid w:val="001E244A"/>
    <w:rsid w:val="001E2CF3"/>
    <w:rsid w:val="001E3F7F"/>
    <w:rsid w:val="001E4D32"/>
    <w:rsid w:val="001E520E"/>
    <w:rsid w:val="001E56B7"/>
    <w:rsid w:val="001E695E"/>
    <w:rsid w:val="001E72D8"/>
    <w:rsid w:val="001E750E"/>
    <w:rsid w:val="001E7719"/>
    <w:rsid w:val="001E78B2"/>
    <w:rsid w:val="001F07B9"/>
    <w:rsid w:val="001F11AF"/>
    <w:rsid w:val="001F1B1B"/>
    <w:rsid w:val="001F373F"/>
    <w:rsid w:val="001F3FE7"/>
    <w:rsid w:val="001F4FAE"/>
    <w:rsid w:val="001F539A"/>
    <w:rsid w:val="001F6895"/>
    <w:rsid w:val="001F6FF6"/>
    <w:rsid w:val="002007AE"/>
    <w:rsid w:val="00200879"/>
    <w:rsid w:val="002016C0"/>
    <w:rsid w:val="00202594"/>
    <w:rsid w:val="00204562"/>
    <w:rsid w:val="00205F07"/>
    <w:rsid w:val="00205FC9"/>
    <w:rsid w:val="002062D3"/>
    <w:rsid w:val="00206458"/>
    <w:rsid w:val="00207142"/>
    <w:rsid w:val="00212740"/>
    <w:rsid w:val="00212750"/>
    <w:rsid w:val="00212F5E"/>
    <w:rsid w:val="00213CBD"/>
    <w:rsid w:val="00213EA7"/>
    <w:rsid w:val="00214849"/>
    <w:rsid w:val="0021652C"/>
    <w:rsid w:val="00216F10"/>
    <w:rsid w:val="00220232"/>
    <w:rsid w:val="00220913"/>
    <w:rsid w:val="00220F24"/>
    <w:rsid w:val="0022128F"/>
    <w:rsid w:val="00221416"/>
    <w:rsid w:val="00221AD9"/>
    <w:rsid w:val="00222E91"/>
    <w:rsid w:val="002264B1"/>
    <w:rsid w:val="002272FE"/>
    <w:rsid w:val="002274B3"/>
    <w:rsid w:val="00230825"/>
    <w:rsid w:val="00231099"/>
    <w:rsid w:val="002313D3"/>
    <w:rsid w:val="00231893"/>
    <w:rsid w:val="002330FF"/>
    <w:rsid w:val="00233C6C"/>
    <w:rsid w:val="002347F2"/>
    <w:rsid w:val="00235101"/>
    <w:rsid w:val="002353D2"/>
    <w:rsid w:val="002362C5"/>
    <w:rsid w:val="00236AD7"/>
    <w:rsid w:val="00237534"/>
    <w:rsid w:val="0024005B"/>
    <w:rsid w:val="002409FD"/>
    <w:rsid w:val="0024183D"/>
    <w:rsid w:val="00241D55"/>
    <w:rsid w:val="00242C0D"/>
    <w:rsid w:val="00242F5C"/>
    <w:rsid w:val="00243E39"/>
    <w:rsid w:val="00245C27"/>
    <w:rsid w:val="00245FEE"/>
    <w:rsid w:val="00246433"/>
    <w:rsid w:val="00246A32"/>
    <w:rsid w:val="002479A0"/>
    <w:rsid w:val="002502C6"/>
    <w:rsid w:val="0025264F"/>
    <w:rsid w:val="0025305C"/>
    <w:rsid w:val="002530F5"/>
    <w:rsid w:val="0025441A"/>
    <w:rsid w:val="00254BE2"/>
    <w:rsid w:val="002553B9"/>
    <w:rsid w:val="00256F26"/>
    <w:rsid w:val="00257DA4"/>
    <w:rsid w:val="00260416"/>
    <w:rsid w:val="00261BEB"/>
    <w:rsid w:val="00262949"/>
    <w:rsid w:val="00264493"/>
    <w:rsid w:val="00265905"/>
    <w:rsid w:val="002659D2"/>
    <w:rsid w:val="00265D53"/>
    <w:rsid w:val="00266955"/>
    <w:rsid w:val="0026795B"/>
    <w:rsid w:val="00270140"/>
    <w:rsid w:val="00270609"/>
    <w:rsid w:val="0027195E"/>
    <w:rsid w:val="00271F9B"/>
    <w:rsid w:val="00272A25"/>
    <w:rsid w:val="002733A9"/>
    <w:rsid w:val="002736C7"/>
    <w:rsid w:val="00273D9D"/>
    <w:rsid w:val="00274204"/>
    <w:rsid w:val="0027525A"/>
    <w:rsid w:val="002765B6"/>
    <w:rsid w:val="0027678A"/>
    <w:rsid w:val="00276B0C"/>
    <w:rsid w:val="00277C65"/>
    <w:rsid w:val="00280C52"/>
    <w:rsid w:val="00281781"/>
    <w:rsid w:val="00281C83"/>
    <w:rsid w:val="002832E7"/>
    <w:rsid w:val="00285AD7"/>
    <w:rsid w:val="00290746"/>
    <w:rsid w:val="00290887"/>
    <w:rsid w:val="00292343"/>
    <w:rsid w:val="00293978"/>
    <w:rsid w:val="0029406A"/>
    <w:rsid w:val="00294286"/>
    <w:rsid w:val="00294630"/>
    <w:rsid w:val="00294C71"/>
    <w:rsid w:val="00294D92"/>
    <w:rsid w:val="002951F6"/>
    <w:rsid w:val="00295D09"/>
    <w:rsid w:val="0029710A"/>
    <w:rsid w:val="00297ED6"/>
    <w:rsid w:val="002A0FB0"/>
    <w:rsid w:val="002A200B"/>
    <w:rsid w:val="002A2542"/>
    <w:rsid w:val="002A2E8E"/>
    <w:rsid w:val="002A374F"/>
    <w:rsid w:val="002A440B"/>
    <w:rsid w:val="002A4450"/>
    <w:rsid w:val="002A4565"/>
    <w:rsid w:val="002A4D67"/>
    <w:rsid w:val="002A515A"/>
    <w:rsid w:val="002A6442"/>
    <w:rsid w:val="002A6694"/>
    <w:rsid w:val="002A68DB"/>
    <w:rsid w:val="002A7C3B"/>
    <w:rsid w:val="002B0276"/>
    <w:rsid w:val="002B1B53"/>
    <w:rsid w:val="002B24C9"/>
    <w:rsid w:val="002B3F02"/>
    <w:rsid w:val="002B466B"/>
    <w:rsid w:val="002B4F80"/>
    <w:rsid w:val="002B5254"/>
    <w:rsid w:val="002B54F3"/>
    <w:rsid w:val="002B5597"/>
    <w:rsid w:val="002B57E3"/>
    <w:rsid w:val="002B5C36"/>
    <w:rsid w:val="002B69AF"/>
    <w:rsid w:val="002B78A5"/>
    <w:rsid w:val="002C0C78"/>
    <w:rsid w:val="002C2937"/>
    <w:rsid w:val="002C375D"/>
    <w:rsid w:val="002C3882"/>
    <w:rsid w:val="002C3A82"/>
    <w:rsid w:val="002C4FFE"/>
    <w:rsid w:val="002C5430"/>
    <w:rsid w:val="002C56AC"/>
    <w:rsid w:val="002C6D67"/>
    <w:rsid w:val="002C7211"/>
    <w:rsid w:val="002D09A2"/>
    <w:rsid w:val="002D0D73"/>
    <w:rsid w:val="002D1623"/>
    <w:rsid w:val="002D2166"/>
    <w:rsid w:val="002D2352"/>
    <w:rsid w:val="002D2B49"/>
    <w:rsid w:val="002D35CF"/>
    <w:rsid w:val="002D4047"/>
    <w:rsid w:val="002D4586"/>
    <w:rsid w:val="002D5000"/>
    <w:rsid w:val="002D52FA"/>
    <w:rsid w:val="002D6EDC"/>
    <w:rsid w:val="002E05AA"/>
    <w:rsid w:val="002E1F61"/>
    <w:rsid w:val="002E22A7"/>
    <w:rsid w:val="002E28E8"/>
    <w:rsid w:val="002E3FE3"/>
    <w:rsid w:val="002E44AF"/>
    <w:rsid w:val="002E4C98"/>
    <w:rsid w:val="002E55C8"/>
    <w:rsid w:val="002E6C9C"/>
    <w:rsid w:val="002E75C6"/>
    <w:rsid w:val="002E79BD"/>
    <w:rsid w:val="002F246D"/>
    <w:rsid w:val="002F26E5"/>
    <w:rsid w:val="002F28B3"/>
    <w:rsid w:val="002F2951"/>
    <w:rsid w:val="002F3645"/>
    <w:rsid w:val="002F3C85"/>
    <w:rsid w:val="002F47CA"/>
    <w:rsid w:val="002F4900"/>
    <w:rsid w:val="002F4A7A"/>
    <w:rsid w:val="002F5529"/>
    <w:rsid w:val="002F71D5"/>
    <w:rsid w:val="002F71F1"/>
    <w:rsid w:val="003014CE"/>
    <w:rsid w:val="0030159F"/>
    <w:rsid w:val="00301751"/>
    <w:rsid w:val="00302A2D"/>
    <w:rsid w:val="00303614"/>
    <w:rsid w:val="003037B4"/>
    <w:rsid w:val="00303D61"/>
    <w:rsid w:val="00304DB1"/>
    <w:rsid w:val="00306071"/>
    <w:rsid w:val="00306344"/>
    <w:rsid w:val="00306580"/>
    <w:rsid w:val="00306AA8"/>
    <w:rsid w:val="00311F0E"/>
    <w:rsid w:val="00311F71"/>
    <w:rsid w:val="00313907"/>
    <w:rsid w:val="0031420D"/>
    <w:rsid w:val="003143EC"/>
    <w:rsid w:val="0031482A"/>
    <w:rsid w:val="00315181"/>
    <w:rsid w:val="003155CE"/>
    <w:rsid w:val="00316A63"/>
    <w:rsid w:val="00316C2F"/>
    <w:rsid w:val="00316D4F"/>
    <w:rsid w:val="003212D7"/>
    <w:rsid w:val="00321629"/>
    <w:rsid w:val="003217D0"/>
    <w:rsid w:val="00321BF9"/>
    <w:rsid w:val="00322F08"/>
    <w:rsid w:val="00324DFF"/>
    <w:rsid w:val="00324EBE"/>
    <w:rsid w:val="0032574C"/>
    <w:rsid w:val="003279D2"/>
    <w:rsid w:val="00327B0C"/>
    <w:rsid w:val="00327C08"/>
    <w:rsid w:val="003300C6"/>
    <w:rsid w:val="00331EBF"/>
    <w:rsid w:val="00332BAC"/>
    <w:rsid w:val="003332D6"/>
    <w:rsid w:val="003336D1"/>
    <w:rsid w:val="00334688"/>
    <w:rsid w:val="0033524D"/>
    <w:rsid w:val="00336FCD"/>
    <w:rsid w:val="00337279"/>
    <w:rsid w:val="003404F2"/>
    <w:rsid w:val="003409C7"/>
    <w:rsid w:val="0034146F"/>
    <w:rsid w:val="0034200B"/>
    <w:rsid w:val="00342179"/>
    <w:rsid w:val="0034336E"/>
    <w:rsid w:val="00345133"/>
    <w:rsid w:val="00347098"/>
    <w:rsid w:val="003500A4"/>
    <w:rsid w:val="00351298"/>
    <w:rsid w:val="0035217D"/>
    <w:rsid w:val="00353565"/>
    <w:rsid w:val="00353669"/>
    <w:rsid w:val="00353884"/>
    <w:rsid w:val="003541DC"/>
    <w:rsid w:val="00355F9C"/>
    <w:rsid w:val="00356CB3"/>
    <w:rsid w:val="00356EF0"/>
    <w:rsid w:val="003571C7"/>
    <w:rsid w:val="00357895"/>
    <w:rsid w:val="00357D83"/>
    <w:rsid w:val="00361CE6"/>
    <w:rsid w:val="0036217C"/>
    <w:rsid w:val="0036249C"/>
    <w:rsid w:val="003639FD"/>
    <w:rsid w:val="00363F1B"/>
    <w:rsid w:val="003651C0"/>
    <w:rsid w:val="00366C77"/>
    <w:rsid w:val="003674A6"/>
    <w:rsid w:val="00370B31"/>
    <w:rsid w:val="0037158A"/>
    <w:rsid w:val="0037190F"/>
    <w:rsid w:val="003719EE"/>
    <w:rsid w:val="00371DE3"/>
    <w:rsid w:val="0037225C"/>
    <w:rsid w:val="003737F1"/>
    <w:rsid w:val="00373B0B"/>
    <w:rsid w:val="00374082"/>
    <w:rsid w:val="00374151"/>
    <w:rsid w:val="003743DF"/>
    <w:rsid w:val="00374449"/>
    <w:rsid w:val="003752CA"/>
    <w:rsid w:val="003817EA"/>
    <w:rsid w:val="0038187F"/>
    <w:rsid w:val="00382AC9"/>
    <w:rsid w:val="00383302"/>
    <w:rsid w:val="00383968"/>
    <w:rsid w:val="00383E28"/>
    <w:rsid w:val="0038422F"/>
    <w:rsid w:val="00385E5A"/>
    <w:rsid w:val="00387241"/>
    <w:rsid w:val="003874A0"/>
    <w:rsid w:val="00387BEB"/>
    <w:rsid w:val="0039128E"/>
    <w:rsid w:val="0039169C"/>
    <w:rsid w:val="00392A44"/>
    <w:rsid w:val="00392DCC"/>
    <w:rsid w:val="0039321C"/>
    <w:rsid w:val="00393390"/>
    <w:rsid w:val="00395463"/>
    <w:rsid w:val="0039547F"/>
    <w:rsid w:val="00395CAC"/>
    <w:rsid w:val="00397804"/>
    <w:rsid w:val="003A0B4F"/>
    <w:rsid w:val="003A0C7A"/>
    <w:rsid w:val="003A17FE"/>
    <w:rsid w:val="003A1959"/>
    <w:rsid w:val="003A2198"/>
    <w:rsid w:val="003A27F4"/>
    <w:rsid w:val="003A3316"/>
    <w:rsid w:val="003A365B"/>
    <w:rsid w:val="003A3951"/>
    <w:rsid w:val="003A3D74"/>
    <w:rsid w:val="003A4CCF"/>
    <w:rsid w:val="003A5E34"/>
    <w:rsid w:val="003A79D5"/>
    <w:rsid w:val="003B0207"/>
    <w:rsid w:val="003B16E9"/>
    <w:rsid w:val="003B2489"/>
    <w:rsid w:val="003B25A0"/>
    <w:rsid w:val="003B3874"/>
    <w:rsid w:val="003B3D43"/>
    <w:rsid w:val="003B3F50"/>
    <w:rsid w:val="003B4672"/>
    <w:rsid w:val="003B49E9"/>
    <w:rsid w:val="003B5E8C"/>
    <w:rsid w:val="003C0437"/>
    <w:rsid w:val="003C0813"/>
    <w:rsid w:val="003C0B2F"/>
    <w:rsid w:val="003C1A14"/>
    <w:rsid w:val="003C1D0C"/>
    <w:rsid w:val="003C35F6"/>
    <w:rsid w:val="003C3B7E"/>
    <w:rsid w:val="003C429A"/>
    <w:rsid w:val="003C45AE"/>
    <w:rsid w:val="003C48C2"/>
    <w:rsid w:val="003C520D"/>
    <w:rsid w:val="003C63F0"/>
    <w:rsid w:val="003C7FA2"/>
    <w:rsid w:val="003D2675"/>
    <w:rsid w:val="003D272F"/>
    <w:rsid w:val="003D33F4"/>
    <w:rsid w:val="003D3BE5"/>
    <w:rsid w:val="003D3BFF"/>
    <w:rsid w:val="003D3E4D"/>
    <w:rsid w:val="003D4A15"/>
    <w:rsid w:val="003D53D7"/>
    <w:rsid w:val="003D58B8"/>
    <w:rsid w:val="003D7FA7"/>
    <w:rsid w:val="003E0FDE"/>
    <w:rsid w:val="003E0FF4"/>
    <w:rsid w:val="003E2F85"/>
    <w:rsid w:val="003E366A"/>
    <w:rsid w:val="003E366F"/>
    <w:rsid w:val="003E3A59"/>
    <w:rsid w:val="003E4D08"/>
    <w:rsid w:val="003E4F2E"/>
    <w:rsid w:val="003E5B75"/>
    <w:rsid w:val="003E5B94"/>
    <w:rsid w:val="003E662E"/>
    <w:rsid w:val="003E711A"/>
    <w:rsid w:val="003E7A2B"/>
    <w:rsid w:val="003F0B63"/>
    <w:rsid w:val="003F18B5"/>
    <w:rsid w:val="003F1A1D"/>
    <w:rsid w:val="003F31E8"/>
    <w:rsid w:val="003F37A1"/>
    <w:rsid w:val="003F41A9"/>
    <w:rsid w:val="003F561A"/>
    <w:rsid w:val="003F6051"/>
    <w:rsid w:val="003F701C"/>
    <w:rsid w:val="003F79E5"/>
    <w:rsid w:val="003F7F41"/>
    <w:rsid w:val="00400AF9"/>
    <w:rsid w:val="00401BD7"/>
    <w:rsid w:val="00402223"/>
    <w:rsid w:val="00403144"/>
    <w:rsid w:val="004036BA"/>
    <w:rsid w:val="00405169"/>
    <w:rsid w:val="004061B5"/>
    <w:rsid w:val="004101B8"/>
    <w:rsid w:val="0041040E"/>
    <w:rsid w:val="00410CC7"/>
    <w:rsid w:val="004126A6"/>
    <w:rsid w:val="00412B90"/>
    <w:rsid w:val="00412DFE"/>
    <w:rsid w:val="00413BEA"/>
    <w:rsid w:val="00414222"/>
    <w:rsid w:val="004159E0"/>
    <w:rsid w:val="004164FE"/>
    <w:rsid w:val="004171AB"/>
    <w:rsid w:val="00417767"/>
    <w:rsid w:val="00417E9F"/>
    <w:rsid w:val="00420E9B"/>
    <w:rsid w:val="004211E5"/>
    <w:rsid w:val="00422AA3"/>
    <w:rsid w:val="004234B5"/>
    <w:rsid w:val="004239A3"/>
    <w:rsid w:val="004261BA"/>
    <w:rsid w:val="004273E9"/>
    <w:rsid w:val="0042756C"/>
    <w:rsid w:val="00431A49"/>
    <w:rsid w:val="00432989"/>
    <w:rsid w:val="00432A77"/>
    <w:rsid w:val="00433554"/>
    <w:rsid w:val="00433741"/>
    <w:rsid w:val="00434388"/>
    <w:rsid w:val="00434F02"/>
    <w:rsid w:val="00435DB4"/>
    <w:rsid w:val="00440F66"/>
    <w:rsid w:val="004416D2"/>
    <w:rsid w:val="004419B1"/>
    <w:rsid w:val="00442074"/>
    <w:rsid w:val="00442A4D"/>
    <w:rsid w:val="004431DF"/>
    <w:rsid w:val="004435FC"/>
    <w:rsid w:val="00443BC7"/>
    <w:rsid w:val="00443FA6"/>
    <w:rsid w:val="00444348"/>
    <w:rsid w:val="0044509F"/>
    <w:rsid w:val="004471F1"/>
    <w:rsid w:val="004509B0"/>
    <w:rsid w:val="00451FFD"/>
    <w:rsid w:val="0045306D"/>
    <w:rsid w:val="00453546"/>
    <w:rsid w:val="00453C6A"/>
    <w:rsid w:val="004547B5"/>
    <w:rsid w:val="004555FA"/>
    <w:rsid w:val="00460FF9"/>
    <w:rsid w:val="00462343"/>
    <w:rsid w:val="0046283A"/>
    <w:rsid w:val="00462B81"/>
    <w:rsid w:val="004631A9"/>
    <w:rsid w:val="0046494A"/>
    <w:rsid w:val="00464C3D"/>
    <w:rsid w:val="00466529"/>
    <w:rsid w:val="00466878"/>
    <w:rsid w:val="00471E15"/>
    <w:rsid w:val="00471FA4"/>
    <w:rsid w:val="00472D5C"/>
    <w:rsid w:val="00473E6A"/>
    <w:rsid w:val="00474CD1"/>
    <w:rsid w:val="004761E4"/>
    <w:rsid w:val="00476E67"/>
    <w:rsid w:val="004808CE"/>
    <w:rsid w:val="004809F5"/>
    <w:rsid w:val="00481BE3"/>
    <w:rsid w:val="004844C2"/>
    <w:rsid w:val="0048506E"/>
    <w:rsid w:val="00486B96"/>
    <w:rsid w:val="00486D71"/>
    <w:rsid w:val="00491528"/>
    <w:rsid w:val="00492093"/>
    <w:rsid w:val="0049336F"/>
    <w:rsid w:val="00493A5F"/>
    <w:rsid w:val="00495555"/>
    <w:rsid w:val="004960C6"/>
    <w:rsid w:val="00496B97"/>
    <w:rsid w:val="004A04DF"/>
    <w:rsid w:val="004A0509"/>
    <w:rsid w:val="004A0CE1"/>
    <w:rsid w:val="004A0D46"/>
    <w:rsid w:val="004A0E61"/>
    <w:rsid w:val="004A1286"/>
    <w:rsid w:val="004A1970"/>
    <w:rsid w:val="004A25AF"/>
    <w:rsid w:val="004A3440"/>
    <w:rsid w:val="004A3898"/>
    <w:rsid w:val="004A3D45"/>
    <w:rsid w:val="004A5B45"/>
    <w:rsid w:val="004A5DED"/>
    <w:rsid w:val="004A6B41"/>
    <w:rsid w:val="004A75B2"/>
    <w:rsid w:val="004A7C12"/>
    <w:rsid w:val="004A7CF4"/>
    <w:rsid w:val="004A7F57"/>
    <w:rsid w:val="004B0FD5"/>
    <w:rsid w:val="004B1764"/>
    <w:rsid w:val="004B17F4"/>
    <w:rsid w:val="004B5485"/>
    <w:rsid w:val="004B5FE0"/>
    <w:rsid w:val="004B6473"/>
    <w:rsid w:val="004B6B18"/>
    <w:rsid w:val="004B7ADC"/>
    <w:rsid w:val="004B7BBE"/>
    <w:rsid w:val="004C0845"/>
    <w:rsid w:val="004C192E"/>
    <w:rsid w:val="004C1B9E"/>
    <w:rsid w:val="004C243A"/>
    <w:rsid w:val="004C2641"/>
    <w:rsid w:val="004C493D"/>
    <w:rsid w:val="004C4B61"/>
    <w:rsid w:val="004C4CEF"/>
    <w:rsid w:val="004C5002"/>
    <w:rsid w:val="004C61E8"/>
    <w:rsid w:val="004C6AEB"/>
    <w:rsid w:val="004C75A1"/>
    <w:rsid w:val="004D1272"/>
    <w:rsid w:val="004D4AC6"/>
    <w:rsid w:val="004D522E"/>
    <w:rsid w:val="004D6455"/>
    <w:rsid w:val="004D7086"/>
    <w:rsid w:val="004D752C"/>
    <w:rsid w:val="004E116F"/>
    <w:rsid w:val="004E1CFE"/>
    <w:rsid w:val="004E2167"/>
    <w:rsid w:val="004E2C63"/>
    <w:rsid w:val="004E3400"/>
    <w:rsid w:val="004E38BA"/>
    <w:rsid w:val="004E3D9C"/>
    <w:rsid w:val="004E426C"/>
    <w:rsid w:val="004E4357"/>
    <w:rsid w:val="004E4461"/>
    <w:rsid w:val="004E4D05"/>
    <w:rsid w:val="004E5605"/>
    <w:rsid w:val="004E5FD4"/>
    <w:rsid w:val="004E631B"/>
    <w:rsid w:val="004E6891"/>
    <w:rsid w:val="004F0062"/>
    <w:rsid w:val="004F0D59"/>
    <w:rsid w:val="004F132F"/>
    <w:rsid w:val="004F16F4"/>
    <w:rsid w:val="004F1EFB"/>
    <w:rsid w:val="004F1FE6"/>
    <w:rsid w:val="004F2A45"/>
    <w:rsid w:val="004F2A7E"/>
    <w:rsid w:val="004F3642"/>
    <w:rsid w:val="004F51AD"/>
    <w:rsid w:val="004F6178"/>
    <w:rsid w:val="004F68D1"/>
    <w:rsid w:val="004F6953"/>
    <w:rsid w:val="004F6AB1"/>
    <w:rsid w:val="004F75FF"/>
    <w:rsid w:val="004F7B55"/>
    <w:rsid w:val="00500794"/>
    <w:rsid w:val="00500F9A"/>
    <w:rsid w:val="0050104B"/>
    <w:rsid w:val="005011F2"/>
    <w:rsid w:val="00502017"/>
    <w:rsid w:val="0050210A"/>
    <w:rsid w:val="00502840"/>
    <w:rsid w:val="00502CE5"/>
    <w:rsid w:val="00503630"/>
    <w:rsid w:val="005039A6"/>
    <w:rsid w:val="00503AF0"/>
    <w:rsid w:val="005052C0"/>
    <w:rsid w:val="00505D11"/>
    <w:rsid w:val="0050626B"/>
    <w:rsid w:val="00506964"/>
    <w:rsid w:val="00506AA5"/>
    <w:rsid w:val="005079C3"/>
    <w:rsid w:val="00507F41"/>
    <w:rsid w:val="00510261"/>
    <w:rsid w:val="00510774"/>
    <w:rsid w:val="00510C47"/>
    <w:rsid w:val="0051158E"/>
    <w:rsid w:val="00513222"/>
    <w:rsid w:val="005136DD"/>
    <w:rsid w:val="0051386F"/>
    <w:rsid w:val="00513CA2"/>
    <w:rsid w:val="00514CF9"/>
    <w:rsid w:val="005157DB"/>
    <w:rsid w:val="00515FF1"/>
    <w:rsid w:val="005170F4"/>
    <w:rsid w:val="00517E88"/>
    <w:rsid w:val="005203F5"/>
    <w:rsid w:val="005217F2"/>
    <w:rsid w:val="00522BBB"/>
    <w:rsid w:val="00522C48"/>
    <w:rsid w:val="00522C99"/>
    <w:rsid w:val="005230E7"/>
    <w:rsid w:val="00523811"/>
    <w:rsid w:val="00523A72"/>
    <w:rsid w:val="005252CB"/>
    <w:rsid w:val="0052717D"/>
    <w:rsid w:val="00527240"/>
    <w:rsid w:val="005279A3"/>
    <w:rsid w:val="00530152"/>
    <w:rsid w:val="00530AA3"/>
    <w:rsid w:val="00530DD6"/>
    <w:rsid w:val="00531106"/>
    <w:rsid w:val="00531D19"/>
    <w:rsid w:val="00532D82"/>
    <w:rsid w:val="005330B5"/>
    <w:rsid w:val="00533287"/>
    <w:rsid w:val="00533617"/>
    <w:rsid w:val="00533957"/>
    <w:rsid w:val="00533AF6"/>
    <w:rsid w:val="0053751D"/>
    <w:rsid w:val="00537F68"/>
    <w:rsid w:val="00537FBD"/>
    <w:rsid w:val="00540D00"/>
    <w:rsid w:val="00541681"/>
    <w:rsid w:val="00541CEB"/>
    <w:rsid w:val="00541ECF"/>
    <w:rsid w:val="005424E1"/>
    <w:rsid w:val="00542D39"/>
    <w:rsid w:val="005436DC"/>
    <w:rsid w:val="00544173"/>
    <w:rsid w:val="005441CE"/>
    <w:rsid w:val="00544320"/>
    <w:rsid w:val="00544CCF"/>
    <w:rsid w:val="00545616"/>
    <w:rsid w:val="00545871"/>
    <w:rsid w:val="00545B70"/>
    <w:rsid w:val="005462D5"/>
    <w:rsid w:val="00546E9D"/>
    <w:rsid w:val="0054719B"/>
    <w:rsid w:val="00547632"/>
    <w:rsid w:val="00550F08"/>
    <w:rsid w:val="00551783"/>
    <w:rsid w:val="00552F62"/>
    <w:rsid w:val="005539E2"/>
    <w:rsid w:val="005552C2"/>
    <w:rsid w:val="005562F0"/>
    <w:rsid w:val="005563C6"/>
    <w:rsid w:val="0055684F"/>
    <w:rsid w:val="005572AB"/>
    <w:rsid w:val="00557396"/>
    <w:rsid w:val="005605E9"/>
    <w:rsid w:val="00560BC2"/>
    <w:rsid w:val="00560D3A"/>
    <w:rsid w:val="00560D6B"/>
    <w:rsid w:val="00561593"/>
    <w:rsid w:val="00561811"/>
    <w:rsid w:val="0056197A"/>
    <w:rsid w:val="00561B14"/>
    <w:rsid w:val="00561FB8"/>
    <w:rsid w:val="0056275A"/>
    <w:rsid w:val="005635FB"/>
    <w:rsid w:val="00564052"/>
    <w:rsid w:val="0056426E"/>
    <w:rsid w:val="00564425"/>
    <w:rsid w:val="00565251"/>
    <w:rsid w:val="00565DE2"/>
    <w:rsid w:val="00566926"/>
    <w:rsid w:val="005676FB"/>
    <w:rsid w:val="005705DE"/>
    <w:rsid w:val="0057068B"/>
    <w:rsid w:val="00571463"/>
    <w:rsid w:val="00572364"/>
    <w:rsid w:val="00572416"/>
    <w:rsid w:val="00573660"/>
    <w:rsid w:val="0057383A"/>
    <w:rsid w:val="0057390A"/>
    <w:rsid w:val="00573AA9"/>
    <w:rsid w:val="00573B39"/>
    <w:rsid w:val="005744F3"/>
    <w:rsid w:val="00574E5E"/>
    <w:rsid w:val="00576D40"/>
    <w:rsid w:val="00576E06"/>
    <w:rsid w:val="00577900"/>
    <w:rsid w:val="005779E2"/>
    <w:rsid w:val="00580BA1"/>
    <w:rsid w:val="005811B7"/>
    <w:rsid w:val="00581510"/>
    <w:rsid w:val="005818ED"/>
    <w:rsid w:val="00583847"/>
    <w:rsid w:val="00583985"/>
    <w:rsid w:val="00584166"/>
    <w:rsid w:val="0058462F"/>
    <w:rsid w:val="00584D38"/>
    <w:rsid w:val="00584E1C"/>
    <w:rsid w:val="00584F89"/>
    <w:rsid w:val="00585511"/>
    <w:rsid w:val="00585C96"/>
    <w:rsid w:val="0058768E"/>
    <w:rsid w:val="00590719"/>
    <w:rsid w:val="005907AE"/>
    <w:rsid w:val="00590F18"/>
    <w:rsid w:val="005952A7"/>
    <w:rsid w:val="00596BE7"/>
    <w:rsid w:val="00597B9E"/>
    <w:rsid w:val="005A0253"/>
    <w:rsid w:val="005A269A"/>
    <w:rsid w:val="005A28F9"/>
    <w:rsid w:val="005A3BE3"/>
    <w:rsid w:val="005A404B"/>
    <w:rsid w:val="005A48CD"/>
    <w:rsid w:val="005A4F0E"/>
    <w:rsid w:val="005A636D"/>
    <w:rsid w:val="005A68EA"/>
    <w:rsid w:val="005A6E65"/>
    <w:rsid w:val="005A7224"/>
    <w:rsid w:val="005B0255"/>
    <w:rsid w:val="005B0956"/>
    <w:rsid w:val="005B0C24"/>
    <w:rsid w:val="005B1061"/>
    <w:rsid w:val="005B13A8"/>
    <w:rsid w:val="005B1D90"/>
    <w:rsid w:val="005B2077"/>
    <w:rsid w:val="005B207C"/>
    <w:rsid w:val="005B2436"/>
    <w:rsid w:val="005B378B"/>
    <w:rsid w:val="005B378D"/>
    <w:rsid w:val="005B52CF"/>
    <w:rsid w:val="005B5476"/>
    <w:rsid w:val="005B6AF3"/>
    <w:rsid w:val="005B7933"/>
    <w:rsid w:val="005C0970"/>
    <w:rsid w:val="005C16D0"/>
    <w:rsid w:val="005C1767"/>
    <w:rsid w:val="005C17F0"/>
    <w:rsid w:val="005C3D04"/>
    <w:rsid w:val="005C4753"/>
    <w:rsid w:val="005C5473"/>
    <w:rsid w:val="005C741E"/>
    <w:rsid w:val="005D0980"/>
    <w:rsid w:val="005D169A"/>
    <w:rsid w:val="005D1C5C"/>
    <w:rsid w:val="005D45C2"/>
    <w:rsid w:val="005D51B6"/>
    <w:rsid w:val="005D51D3"/>
    <w:rsid w:val="005D61D7"/>
    <w:rsid w:val="005D673F"/>
    <w:rsid w:val="005D74AB"/>
    <w:rsid w:val="005D7590"/>
    <w:rsid w:val="005D7A04"/>
    <w:rsid w:val="005D7D99"/>
    <w:rsid w:val="005E0A1C"/>
    <w:rsid w:val="005E117B"/>
    <w:rsid w:val="005E16B5"/>
    <w:rsid w:val="005E16FF"/>
    <w:rsid w:val="005E1E0D"/>
    <w:rsid w:val="005E3E10"/>
    <w:rsid w:val="005E401D"/>
    <w:rsid w:val="005E4419"/>
    <w:rsid w:val="005E6E14"/>
    <w:rsid w:val="005E76D0"/>
    <w:rsid w:val="005F101E"/>
    <w:rsid w:val="005F1271"/>
    <w:rsid w:val="005F1417"/>
    <w:rsid w:val="005F147F"/>
    <w:rsid w:val="005F1FA4"/>
    <w:rsid w:val="005F2E19"/>
    <w:rsid w:val="005F2F2D"/>
    <w:rsid w:val="005F35C4"/>
    <w:rsid w:val="005F371F"/>
    <w:rsid w:val="005F3983"/>
    <w:rsid w:val="005F55DB"/>
    <w:rsid w:val="005F63DB"/>
    <w:rsid w:val="005F7677"/>
    <w:rsid w:val="00601EE2"/>
    <w:rsid w:val="00602709"/>
    <w:rsid w:val="006058B7"/>
    <w:rsid w:val="00605948"/>
    <w:rsid w:val="00605C0A"/>
    <w:rsid w:val="00605C54"/>
    <w:rsid w:val="00610426"/>
    <w:rsid w:val="00610966"/>
    <w:rsid w:val="00611922"/>
    <w:rsid w:val="00612257"/>
    <w:rsid w:val="00613C00"/>
    <w:rsid w:val="00613EC7"/>
    <w:rsid w:val="0061508C"/>
    <w:rsid w:val="00615A74"/>
    <w:rsid w:val="006213CD"/>
    <w:rsid w:val="006219E3"/>
    <w:rsid w:val="00621A2E"/>
    <w:rsid w:val="00621B0F"/>
    <w:rsid w:val="006224BA"/>
    <w:rsid w:val="0062360F"/>
    <w:rsid w:val="006238DB"/>
    <w:rsid w:val="00623AAA"/>
    <w:rsid w:val="006241A7"/>
    <w:rsid w:val="00624EE1"/>
    <w:rsid w:val="00625E9E"/>
    <w:rsid w:val="00625F2B"/>
    <w:rsid w:val="00630517"/>
    <w:rsid w:val="00630EA6"/>
    <w:rsid w:val="006314C6"/>
    <w:rsid w:val="00631628"/>
    <w:rsid w:val="00632054"/>
    <w:rsid w:val="006324D7"/>
    <w:rsid w:val="00633004"/>
    <w:rsid w:val="006334FB"/>
    <w:rsid w:val="0063358C"/>
    <w:rsid w:val="006344C7"/>
    <w:rsid w:val="006348BA"/>
    <w:rsid w:val="00634A90"/>
    <w:rsid w:val="00635398"/>
    <w:rsid w:val="00635D92"/>
    <w:rsid w:val="00636E64"/>
    <w:rsid w:val="00640FED"/>
    <w:rsid w:val="006436C8"/>
    <w:rsid w:val="00643708"/>
    <w:rsid w:val="00643A94"/>
    <w:rsid w:val="0064442E"/>
    <w:rsid w:val="00644FAC"/>
    <w:rsid w:val="00646807"/>
    <w:rsid w:val="00646FF9"/>
    <w:rsid w:val="00650265"/>
    <w:rsid w:val="0065064B"/>
    <w:rsid w:val="00650A98"/>
    <w:rsid w:val="00651966"/>
    <w:rsid w:val="00651F3A"/>
    <w:rsid w:val="00652969"/>
    <w:rsid w:val="00655519"/>
    <w:rsid w:val="0065560A"/>
    <w:rsid w:val="006559AE"/>
    <w:rsid w:val="0065635C"/>
    <w:rsid w:val="0065640F"/>
    <w:rsid w:val="00660A5A"/>
    <w:rsid w:val="00660E11"/>
    <w:rsid w:val="00661910"/>
    <w:rsid w:val="0066305A"/>
    <w:rsid w:val="00663861"/>
    <w:rsid w:val="006638A5"/>
    <w:rsid w:val="006640E4"/>
    <w:rsid w:val="006642AC"/>
    <w:rsid w:val="006644B9"/>
    <w:rsid w:val="0066475D"/>
    <w:rsid w:val="00665011"/>
    <w:rsid w:val="00665767"/>
    <w:rsid w:val="006662B8"/>
    <w:rsid w:val="0066687B"/>
    <w:rsid w:val="00671AD7"/>
    <w:rsid w:val="00671DF3"/>
    <w:rsid w:val="00672888"/>
    <w:rsid w:val="00673742"/>
    <w:rsid w:val="0067395A"/>
    <w:rsid w:val="00673988"/>
    <w:rsid w:val="00674A37"/>
    <w:rsid w:val="00674AEF"/>
    <w:rsid w:val="00675A7C"/>
    <w:rsid w:val="00675B04"/>
    <w:rsid w:val="006809CE"/>
    <w:rsid w:val="00681551"/>
    <w:rsid w:val="00681761"/>
    <w:rsid w:val="00682146"/>
    <w:rsid w:val="00685884"/>
    <w:rsid w:val="00685C88"/>
    <w:rsid w:val="00686062"/>
    <w:rsid w:val="0068631D"/>
    <w:rsid w:val="00690A77"/>
    <w:rsid w:val="00690B1C"/>
    <w:rsid w:val="00690F48"/>
    <w:rsid w:val="00691F35"/>
    <w:rsid w:val="0069240F"/>
    <w:rsid w:val="00693B63"/>
    <w:rsid w:val="00693B64"/>
    <w:rsid w:val="00693DBD"/>
    <w:rsid w:val="00694298"/>
    <w:rsid w:val="00694C38"/>
    <w:rsid w:val="00696206"/>
    <w:rsid w:val="006962D3"/>
    <w:rsid w:val="0069798C"/>
    <w:rsid w:val="00697B37"/>
    <w:rsid w:val="006A3D42"/>
    <w:rsid w:val="006A3E2B"/>
    <w:rsid w:val="006A4757"/>
    <w:rsid w:val="006A5592"/>
    <w:rsid w:val="006A6BAB"/>
    <w:rsid w:val="006A751D"/>
    <w:rsid w:val="006A770D"/>
    <w:rsid w:val="006B164C"/>
    <w:rsid w:val="006B1E04"/>
    <w:rsid w:val="006B1F07"/>
    <w:rsid w:val="006B2D54"/>
    <w:rsid w:val="006B310A"/>
    <w:rsid w:val="006B3172"/>
    <w:rsid w:val="006B3407"/>
    <w:rsid w:val="006B3A4F"/>
    <w:rsid w:val="006B468D"/>
    <w:rsid w:val="006B54BD"/>
    <w:rsid w:val="006B563B"/>
    <w:rsid w:val="006B68F1"/>
    <w:rsid w:val="006B793B"/>
    <w:rsid w:val="006B7C46"/>
    <w:rsid w:val="006C0114"/>
    <w:rsid w:val="006C08CF"/>
    <w:rsid w:val="006C0A2F"/>
    <w:rsid w:val="006C1754"/>
    <w:rsid w:val="006C1C70"/>
    <w:rsid w:val="006C25AC"/>
    <w:rsid w:val="006C375F"/>
    <w:rsid w:val="006C4E61"/>
    <w:rsid w:val="006C5225"/>
    <w:rsid w:val="006C575B"/>
    <w:rsid w:val="006C5A5F"/>
    <w:rsid w:val="006C5F7E"/>
    <w:rsid w:val="006C6122"/>
    <w:rsid w:val="006C64DA"/>
    <w:rsid w:val="006C66B9"/>
    <w:rsid w:val="006C6A33"/>
    <w:rsid w:val="006D0321"/>
    <w:rsid w:val="006D0494"/>
    <w:rsid w:val="006D238E"/>
    <w:rsid w:val="006D300A"/>
    <w:rsid w:val="006D3C8B"/>
    <w:rsid w:val="006D4362"/>
    <w:rsid w:val="006D5583"/>
    <w:rsid w:val="006D592A"/>
    <w:rsid w:val="006D62B6"/>
    <w:rsid w:val="006D691B"/>
    <w:rsid w:val="006E06FD"/>
    <w:rsid w:val="006E0C49"/>
    <w:rsid w:val="006E0C9D"/>
    <w:rsid w:val="006E125A"/>
    <w:rsid w:val="006E4477"/>
    <w:rsid w:val="006E505F"/>
    <w:rsid w:val="006E5BD7"/>
    <w:rsid w:val="006E64FF"/>
    <w:rsid w:val="006E651B"/>
    <w:rsid w:val="006E654A"/>
    <w:rsid w:val="006E6807"/>
    <w:rsid w:val="006E7A33"/>
    <w:rsid w:val="006F0B52"/>
    <w:rsid w:val="006F0D16"/>
    <w:rsid w:val="006F0E47"/>
    <w:rsid w:val="006F1599"/>
    <w:rsid w:val="006F1A1C"/>
    <w:rsid w:val="006F1AE6"/>
    <w:rsid w:val="006F1CE1"/>
    <w:rsid w:val="006F283C"/>
    <w:rsid w:val="006F3481"/>
    <w:rsid w:val="006F44C8"/>
    <w:rsid w:val="006F4925"/>
    <w:rsid w:val="006F55C2"/>
    <w:rsid w:val="006F66DB"/>
    <w:rsid w:val="006F6B71"/>
    <w:rsid w:val="006F731F"/>
    <w:rsid w:val="00700FE0"/>
    <w:rsid w:val="007023BE"/>
    <w:rsid w:val="00702696"/>
    <w:rsid w:val="00703F0D"/>
    <w:rsid w:val="00706FF0"/>
    <w:rsid w:val="007071C2"/>
    <w:rsid w:val="00710B93"/>
    <w:rsid w:val="0071117F"/>
    <w:rsid w:val="00711A58"/>
    <w:rsid w:val="00711EBB"/>
    <w:rsid w:val="00712009"/>
    <w:rsid w:val="00712698"/>
    <w:rsid w:val="00712AA3"/>
    <w:rsid w:val="00712DF9"/>
    <w:rsid w:val="00712F20"/>
    <w:rsid w:val="007136E1"/>
    <w:rsid w:val="00715126"/>
    <w:rsid w:val="0071655A"/>
    <w:rsid w:val="00716FF1"/>
    <w:rsid w:val="00717F9B"/>
    <w:rsid w:val="007218DA"/>
    <w:rsid w:val="00721F63"/>
    <w:rsid w:val="00722219"/>
    <w:rsid w:val="007239B9"/>
    <w:rsid w:val="00724323"/>
    <w:rsid w:val="00724EDE"/>
    <w:rsid w:val="00725741"/>
    <w:rsid w:val="007258F9"/>
    <w:rsid w:val="00725C9D"/>
    <w:rsid w:val="0072607A"/>
    <w:rsid w:val="007264EA"/>
    <w:rsid w:val="00726927"/>
    <w:rsid w:val="007269DA"/>
    <w:rsid w:val="00727ED5"/>
    <w:rsid w:val="0073052A"/>
    <w:rsid w:val="00731523"/>
    <w:rsid w:val="00731D92"/>
    <w:rsid w:val="00734396"/>
    <w:rsid w:val="00734876"/>
    <w:rsid w:val="007349DE"/>
    <w:rsid w:val="00735DEF"/>
    <w:rsid w:val="00736AAD"/>
    <w:rsid w:val="0073747A"/>
    <w:rsid w:val="007374B2"/>
    <w:rsid w:val="00737607"/>
    <w:rsid w:val="00737C59"/>
    <w:rsid w:val="00740563"/>
    <w:rsid w:val="00740983"/>
    <w:rsid w:val="00740E2C"/>
    <w:rsid w:val="00743463"/>
    <w:rsid w:val="0074389F"/>
    <w:rsid w:val="00743E8D"/>
    <w:rsid w:val="0074460D"/>
    <w:rsid w:val="00744CA2"/>
    <w:rsid w:val="0074568C"/>
    <w:rsid w:val="007510F4"/>
    <w:rsid w:val="007512D1"/>
    <w:rsid w:val="00752546"/>
    <w:rsid w:val="00753195"/>
    <w:rsid w:val="007534FF"/>
    <w:rsid w:val="00753BC4"/>
    <w:rsid w:val="00754C7E"/>
    <w:rsid w:val="00755093"/>
    <w:rsid w:val="00755249"/>
    <w:rsid w:val="007557C4"/>
    <w:rsid w:val="00755D7B"/>
    <w:rsid w:val="0075649F"/>
    <w:rsid w:val="00756D8E"/>
    <w:rsid w:val="007573A7"/>
    <w:rsid w:val="0076085B"/>
    <w:rsid w:val="007621CC"/>
    <w:rsid w:val="0076257B"/>
    <w:rsid w:val="00763033"/>
    <w:rsid w:val="007631E3"/>
    <w:rsid w:val="007638BE"/>
    <w:rsid w:val="007647A1"/>
    <w:rsid w:val="00764B66"/>
    <w:rsid w:val="00764CD3"/>
    <w:rsid w:val="00765438"/>
    <w:rsid w:val="00765ADE"/>
    <w:rsid w:val="00765C14"/>
    <w:rsid w:val="0076651B"/>
    <w:rsid w:val="00766929"/>
    <w:rsid w:val="00766AC2"/>
    <w:rsid w:val="007723CF"/>
    <w:rsid w:val="00772A64"/>
    <w:rsid w:val="00772E11"/>
    <w:rsid w:val="00773333"/>
    <w:rsid w:val="00775D07"/>
    <w:rsid w:val="00775E86"/>
    <w:rsid w:val="007768EF"/>
    <w:rsid w:val="00776D0D"/>
    <w:rsid w:val="00780AF3"/>
    <w:rsid w:val="00783071"/>
    <w:rsid w:val="007837F6"/>
    <w:rsid w:val="00783FB9"/>
    <w:rsid w:val="007847B4"/>
    <w:rsid w:val="00785748"/>
    <w:rsid w:val="00785841"/>
    <w:rsid w:val="00786A1D"/>
    <w:rsid w:val="0078715A"/>
    <w:rsid w:val="0078747B"/>
    <w:rsid w:val="007878BF"/>
    <w:rsid w:val="00791E7D"/>
    <w:rsid w:val="007929E8"/>
    <w:rsid w:val="00796915"/>
    <w:rsid w:val="00797526"/>
    <w:rsid w:val="007975DD"/>
    <w:rsid w:val="007A06EF"/>
    <w:rsid w:val="007A0916"/>
    <w:rsid w:val="007A2078"/>
    <w:rsid w:val="007A2198"/>
    <w:rsid w:val="007A2932"/>
    <w:rsid w:val="007A2E9B"/>
    <w:rsid w:val="007A3547"/>
    <w:rsid w:val="007A3972"/>
    <w:rsid w:val="007A65C4"/>
    <w:rsid w:val="007A7CE9"/>
    <w:rsid w:val="007B0108"/>
    <w:rsid w:val="007B0487"/>
    <w:rsid w:val="007B0D37"/>
    <w:rsid w:val="007B1139"/>
    <w:rsid w:val="007B24C3"/>
    <w:rsid w:val="007B2B69"/>
    <w:rsid w:val="007B3FB1"/>
    <w:rsid w:val="007B4B28"/>
    <w:rsid w:val="007B5B75"/>
    <w:rsid w:val="007B6C8C"/>
    <w:rsid w:val="007B7839"/>
    <w:rsid w:val="007B7E44"/>
    <w:rsid w:val="007C03AA"/>
    <w:rsid w:val="007C05D5"/>
    <w:rsid w:val="007C4339"/>
    <w:rsid w:val="007C473E"/>
    <w:rsid w:val="007C4C91"/>
    <w:rsid w:val="007D0628"/>
    <w:rsid w:val="007D0F0D"/>
    <w:rsid w:val="007D19F2"/>
    <w:rsid w:val="007D25F7"/>
    <w:rsid w:val="007D3A3E"/>
    <w:rsid w:val="007D3B55"/>
    <w:rsid w:val="007D3E32"/>
    <w:rsid w:val="007D447B"/>
    <w:rsid w:val="007D4733"/>
    <w:rsid w:val="007D61BB"/>
    <w:rsid w:val="007D6890"/>
    <w:rsid w:val="007E0E31"/>
    <w:rsid w:val="007E113A"/>
    <w:rsid w:val="007E293D"/>
    <w:rsid w:val="007E2FC2"/>
    <w:rsid w:val="007E5D2A"/>
    <w:rsid w:val="007E6677"/>
    <w:rsid w:val="007F06BD"/>
    <w:rsid w:val="007F1D70"/>
    <w:rsid w:val="007F2677"/>
    <w:rsid w:val="007F3283"/>
    <w:rsid w:val="007F370B"/>
    <w:rsid w:val="007F3904"/>
    <w:rsid w:val="007F3A57"/>
    <w:rsid w:val="007F3C0B"/>
    <w:rsid w:val="007F481C"/>
    <w:rsid w:val="007F4DC6"/>
    <w:rsid w:val="007F5193"/>
    <w:rsid w:val="007F5512"/>
    <w:rsid w:val="007F57E8"/>
    <w:rsid w:val="007F58CD"/>
    <w:rsid w:val="007F7765"/>
    <w:rsid w:val="008000BB"/>
    <w:rsid w:val="008005F4"/>
    <w:rsid w:val="00801A36"/>
    <w:rsid w:val="008020A6"/>
    <w:rsid w:val="00802A55"/>
    <w:rsid w:val="0080331A"/>
    <w:rsid w:val="0080360B"/>
    <w:rsid w:val="00803D9A"/>
    <w:rsid w:val="008045B2"/>
    <w:rsid w:val="00806408"/>
    <w:rsid w:val="00807793"/>
    <w:rsid w:val="0080786C"/>
    <w:rsid w:val="00807B1E"/>
    <w:rsid w:val="0081108A"/>
    <w:rsid w:val="008126A1"/>
    <w:rsid w:val="008131BE"/>
    <w:rsid w:val="00813673"/>
    <w:rsid w:val="008136BB"/>
    <w:rsid w:val="00815281"/>
    <w:rsid w:val="00815523"/>
    <w:rsid w:val="0081689E"/>
    <w:rsid w:val="0081779D"/>
    <w:rsid w:val="00820018"/>
    <w:rsid w:val="0082095C"/>
    <w:rsid w:val="00821FE9"/>
    <w:rsid w:val="00822355"/>
    <w:rsid w:val="0082250F"/>
    <w:rsid w:val="00825724"/>
    <w:rsid w:val="00826247"/>
    <w:rsid w:val="00826421"/>
    <w:rsid w:val="00827885"/>
    <w:rsid w:val="00830EB8"/>
    <w:rsid w:val="00831E18"/>
    <w:rsid w:val="00833CFA"/>
    <w:rsid w:val="0083403A"/>
    <w:rsid w:val="008344DA"/>
    <w:rsid w:val="00834C8D"/>
    <w:rsid w:val="00835857"/>
    <w:rsid w:val="00835C14"/>
    <w:rsid w:val="00836A0C"/>
    <w:rsid w:val="00836F26"/>
    <w:rsid w:val="00837336"/>
    <w:rsid w:val="00840151"/>
    <w:rsid w:val="0084051E"/>
    <w:rsid w:val="00840983"/>
    <w:rsid w:val="00840B1F"/>
    <w:rsid w:val="00841490"/>
    <w:rsid w:val="00841780"/>
    <w:rsid w:val="00842A70"/>
    <w:rsid w:val="00842CF0"/>
    <w:rsid w:val="00843F7D"/>
    <w:rsid w:val="00844B24"/>
    <w:rsid w:val="00845CC9"/>
    <w:rsid w:val="00846063"/>
    <w:rsid w:val="008476EA"/>
    <w:rsid w:val="00847E21"/>
    <w:rsid w:val="00850094"/>
    <w:rsid w:val="00850D2E"/>
    <w:rsid w:val="008523B2"/>
    <w:rsid w:val="008523CE"/>
    <w:rsid w:val="00852A61"/>
    <w:rsid w:val="008533D1"/>
    <w:rsid w:val="0085373F"/>
    <w:rsid w:val="00853FD5"/>
    <w:rsid w:val="00855EE1"/>
    <w:rsid w:val="00856995"/>
    <w:rsid w:val="00856E59"/>
    <w:rsid w:val="00857037"/>
    <w:rsid w:val="00857181"/>
    <w:rsid w:val="00861879"/>
    <w:rsid w:val="00863201"/>
    <w:rsid w:val="00863597"/>
    <w:rsid w:val="008647BB"/>
    <w:rsid w:val="0086504E"/>
    <w:rsid w:val="00865D06"/>
    <w:rsid w:val="008670A5"/>
    <w:rsid w:val="008675BD"/>
    <w:rsid w:val="00867B72"/>
    <w:rsid w:val="00870408"/>
    <w:rsid w:val="00870C7D"/>
    <w:rsid w:val="00870C99"/>
    <w:rsid w:val="00870D88"/>
    <w:rsid w:val="00871802"/>
    <w:rsid w:val="00871858"/>
    <w:rsid w:val="00871C6E"/>
    <w:rsid w:val="00872A71"/>
    <w:rsid w:val="00872B51"/>
    <w:rsid w:val="00872D0C"/>
    <w:rsid w:val="00874580"/>
    <w:rsid w:val="00877031"/>
    <w:rsid w:val="008806F5"/>
    <w:rsid w:val="00880778"/>
    <w:rsid w:val="0088081E"/>
    <w:rsid w:val="008808EF"/>
    <w:rsid w:val="00880A72"/>
    <w:rsid w:val="00881768"/>
    <w:rsid w:val="00881876"/>
    <w:rsid w:val="00881929"/>
    <w:rsid w:val="0088272B"/>
    <w:rsid w:val="00882933"/>
    <w:rsid w:val="00882F33"/>
    <w:rsid w:val="00883359"/>
    <w:rsid w:val="008854AD"/>
    <w:rsid w:val="008856FE"/>
    <w:rsid w:val="00885DA0"/>
    <w:rsid w:val="00886A0C"/>
    <w:rsid w:val="00887F75"/>
    <w:rsid w:val="00890252"/>
    <w:rsid w:val="00890934"/>
    <w:rsid w:val="00890CF7"/>
    <w:rsid w:val="00891771"/>
    <w:rsid w:val="00891B26"/>
    <w:rsid w:val="0089386C"/>
    <w:rsid w:val="00894829"/>
    <w:rsid w:val="00894AAA"/>
    <w:rsid w:val="008953B7"/>
    <w:rsid w:val="00896084"/>
    <w:rsid w:val="00897513"/>
    <w:rsid w:val="00897D0C"/>
    <w:rsid w:val="00897E86"/>
    <w:rsid w:val="008A00CF"/>
    <w:rsid w:val="008A0803"/>
    <w:rsid w:val="008A0904"/>
    <w:rsid w:val="008A130B"/>
    <w:rsid w:val="008A14D9"/>
    <w:rsid w:val="008A1506"/>
    <w:rsid w:val="008A15BB"/>
    <w:rsid w:val="008A1FFB"/>
    <w:rsid w:val="008A2440"/>
    <w:rsid w:val="008A3946"/>
    <w:rsid w:val="008A3E25"/>
    <w:rsid w:val="008A40D4"/>
    <w:rsid w:val="008A478A"/>
    <w:rsid w:val="008A725E"/>
    <w:rsid w:val="008A7403"/>
    <w:rsid w:val="008B0DDE"/>
    <w:rsid w:val="008B149D"/>
    <w:rsid w:val="008B16A5"/>
    <w:rsid w:val="008B1C04"/>
    <w:rsid w:val="008B281B"/>
    <w:rsid w:val="008B32E2"/>
    <w:rsid w:val="008B375A"/>
    <w:rsid w:val="008B4A51"/>
    <w:rsid w:val="008B4D44"/>
    <w:rsid w:val="008B4E68"/>
    <w:rsid w:val="008B515D"/>
    <w:rsid w:val="008B534B"/>
    <w:rsid w:val="008B597E"/>
    <w:rsid w:val="008B5E5B"/>
    <w:rsid w:val="008B6803"/>
    <w:rsid w:val="008C0D85"/>
    <w:rsid w:val="008C0E99"/>
    <w:rsid w:val="008C13D2"/>
    <w:rsid w:val="008C1A0C"/>
    <w:rsid w:val="008C1F64"/>
    <w:rsid w:val="008C32F9"/>
    <w:rsid w:val="008C4154"/>
    <w:rsid w:val="008C5288"/>
    <w:rsid w:val="008C5A00"/>
    <w:rsid w:val="008C65C7"/>
    <w:rsid w:val="008C678B"/>
    <w:rsid w:val="008C69F7"/>
    <w:rsid w:val="008C6AAB"/>
    <w:rsid w:val="008C73D4"/>
    <w:rsid w:val="008C761F"/>
    <w:rsid w:val="008D041B"/>
    <w:rsid w:val="008D0C0F"/>
    <w:rsid w:val="008D158E"/>
    <w:rsid w:val="008D1B93"/>
    <w:rsid w:val="008D20CE"/>
    <w:rsid w:val="008D2380"/>
    <w:rsid w:val="008D2685"/>
    <w:rsid w:val="008D2DB9"/>
    <w:rsid w:val="008D3E8E"/>
    <w:rsid w:val="008D4640"/>
    <w:rsid w:val="008D5DA9"/>
    <w:rsid w:val="008E0284"/>
    <w:rsid w:val="008E089F"/>
    <w:rsid w:val="008E1A75"/>
    <w:rsid w:val="008E1ACC"/>
    <w:rsid w:val="008E2722"/>
    <w:rsid w:val="008E295F"/>
    <w:rsid w:val="008E3218"/>
    <w:rsid w:val="008E45A7"/>
    <w:rsid w:val="008E56F0"/>
    <w:rsid w:val="008E574E"/>
    <w:rsid w:val="008E6860"/>
    <w:rsid w:val="008E6CE5"/>
    <w:rsid w:val="008E74EB"/>
    <w:rsid w:val="008E79E4"/>
    <w:rsid w:val="008E7FFD"/>
    <w:rsid w:val="008F1751"/>
    <w:rsid w:val="008F1BFA"/>
    <w:rsid w:val="008F1C5E"/>
    <w:rsid w:val="008F408A"/>
    <w:rsid w:val="008F4BF2"/>
    <w:rsid w:val="008F54E6"/>
    <w:rsid w:val="008F5A8C"/>
    <w:rsid w:val="008F6266"/>
    <w:rsid w:val="008F62B5"/>
    <w:rsid w:val="008F6974"/>
    <w:rsid w:val="008F6F4D"/>
    <w:rsid w:val="008F734B"/>
    <w:rsid w:val="008F763E"/>
    <w:rsid w:val="008F7984"/>
    <w:rsid w:val="009000A8"/>
    <w:rsid w:val="00900D35"/>
    <w:rsid w:val="009033E6"/>
    <w:rsid w:val="009036AC"/>
    <w:rsid w:val="0090391C"/>
    <w:rsid w:val="00904403"/>
    <w:rsid w:val="009046FD"/>
    <w:rsid w:val="0090473A"/>
    <w:rsid w:val="00905855"/>
    <w:rsid w:val="00906215"/>
    <w:rsid w:val="009067FF"/>
    <w:rsid w:val="00906B59"/>
    <w:rsid w:val="00907752"/>
    <w:rsid w:val="00907D5C"/>
    <w:rsid w:val="00910A9B"/>
    <w:rsid w:val="00910ECE"/>
    <w:rsid w:val="009111C7"/>
    <w:rsid w:val="009116AB"/>
    <w:rsid w:val="00915D8A"/>
    <w:rsid w:val="00916A65"/>
    <w:rsid w:val="00917340"/>
    <w:rsid w:val="00921196"/>
    <w:rsid w:val="00921417"/>
    <w:rsid w:val="00921933"/>
    <w:rsid w:val="00921D76"/>
    <w:rsid w:val="0092274C"/>
    <w:rsid w:val="00922F1B"/>
    <w:rsid w:val="0092395D"/>
    <w:rsid w:val="00923C6F"/>
    <w:rsid w:val="00924CD1"/>
    <w:rsid w:val="00924EC4"/>
    <w:rsid w:val="00925910"/>
    <w:rsid w:val="00925A26"/>
    <w:rsid w:val="00925B76"/>
    <w:rsid w:val="00926876"/>
    <w:rsid w:val="0092710A"/>
    <w:rsid w:val="00927421"/>
    <w:rsid w:val="00927BF5"/>
    <w:rsid w:val="00930E6E"/>
    <w:rsid w:val="009326DA"/>
    <w:rsid w:val="00933122"/>
    <w:rsid w:val="00933F4C"/>
    <w:rsid w:val="009341EA"/>
    <w:rsid w:val="009352D4"/>
    <w:rsid w:val="00935C5E"/>
    <w:rsid w:val="00936E2B"/>
    <w:rsid w:val="009372C6"/>
    <w:rsid w:val="00937D9F"/>
    <w:rsid w:val="00941C55"/>
    <w:rsid w:val="00941F22"/>
    <w:rsid w:val="00942489"/>
    <w:rsid w:val="009433D8"/>
    <w:rsid w:val="00943A2A"/>
    <w:rsid w:val="00943A86"/>
    <w:rsid w:val="009441A2"/>
    <w:rsid w:val="009453EA"/>
    <w:rsid w:val="00945C09"/>
    <w:rsid w:val="00946908"/>
    <w:rsid w:val="0094734D"/>
    <w:rsid w:val="00947415"/>
    <w:rsid w:val="00947841"/>
    <w:rsid w:val="00947887"/>
    <w:rsid w:val="00947F50"/>
    <w:rsid w:val="00951472"/>
    <w:rsid w:val="00951E96"/>
    <w:rsid w:val="00953019"/>
    <w:rsid w:val="00954768"/>
    <w:rsid w:val="00954CA5"/>
    <w:rsid w:val="00954D24"/>
    <w:rsid w:val="009550AF"/>
    <w:rsid w:val="009552AB"/>
    <w:rsid w:val="0095585D"/>
    <w:rsid w:val="00955ADD"/>
    <w:rsid w:val="00955DE1"/>
    <w:rsid w:val="00956CC4"/>
    <w:rsid w:val="00957A98"/>
    <w:rsid w:val="00960AD2"/>
    <w:rsid w:val="00960BB7"/>
    <w:rsid w:val="00962A67"/>
    <w:rsid w:val="0096414C"/>
    <w:rsid w:val="00964617"/>
    <w:rsid w:val="00964C99"/>
    <w:rsid w:val="0096651F"/>
    <w:rsid w:val="009666DC"/>
    <w:rsid w:val="00966BC5"/>
    <w:rsid w:val="0096705A"/>
    <w:rsid w:val="00967685"/>
    <w:rsid w:val="0097130E"/>
    <w:rsid w:val="009715CB"/>
    <w:rsid w:val="0097195D"/>
    <w:rsid w:val="00971E09"/>
    <w:rsid w:val="00973C83"/>
    <w:rsid w:val="0097413A"/>
    <w:rsid w:val="00974488"/>
    <w:rsid w:val="009754BC"/>
    <w:rsid w:val="00977368"/>
    <w:rsid w:val="0098063F"/>
    <w:rsid w:val="00981D22"/>
    <w:rsid w:val="00981EF3"/>
    <w:rsid w:val="00982A8C"/>
    <w:rsid w:val="00983FA1"/>
    <w:rsid w:val="0098500E"/>
    <w:rsid w:val="00985364"/>
    <w:rsid w:val="00985992"/>
    <w:rsid w:val="0098620E"/>
    <w:rsid w:val="00986A07"/>
    <w:rsid w:val="009877A3"/>
    <w:rsid w:val="009906D3"/>
    <w:rsid w:val="00992510"/>
    <w:rsid w:val="009931B0"/>
    <w:rsid w:val="009936B4"/>
    <w:rsid w:val="00993AA3"/>
    <w:rsid w:val="00993E7D"/>
    <w:rsid w:val="00997333"/>
    <w:rsid w:val="00997F7D"/>
    <w:rsid w:val="009A09FD"/>
    <w:rsid w:val="009A0B81"/>
    <w:rsid w:val="009A1940"/>
    <w:rsid w:val="009A2A3C"/>
    <w:rsid w:val="009A317E"/>
    <w:rsid w:val="009A5B6B"/>
    <w:rsid w:val="009A5C44"/>
    <w:rsid w:val="009A6EAD"/>
    <w:rsid w:val="009A720C"/>
    <w:rsid w:val="009A746C"/>
    <w:rsid w:val="009B08E0"/>
    <w:rsid w:val="009B0DD7"/>
    <w:rsid w:val="009B164A"/>
    <w:rsid w:val="009B1858"/>
    <w:rsid w:val="009B1CEB"/>
    <w:rsid w:val="009B2CFF"/>
    <w:rsid w:val="009B3586"/>
    <w:rsid w:val="009B3A7D"/>
    <w:rsid w:val="009B3ECE"/>
    <w:rsid w:val="009B40B3"/>
    <w:rsid w:val="009B5C10"/>
    <w:rsid w:val="009B5D00"/>
    <w:rsid w:val="009B793F"/>
    <w:rsid w:val="009C20B1"/>
    <w:rsid w:val="009C296F"/>
    <w:rsid w:val="009C2A8F"/>
    <w:rsid w:val="009C3300"/>
    <w:rsid w:val="009C39E4"/>
    <w:rsid w:val="009C3C1F"/>
    <w:rsid w:val="009C3DA3"/>
    <w:rsid w:val="009C4980"/>
    <w:rsid w:val="009C76FB"/>
    <w:rsid w:val="009D0DE8"/>
    <w:rsid w:val="009D13FC"/>
    <w:rsid w:val="009D22AC"/>
    <w:rsid w:val="009D28E8"/>
    <w:rsid w:val="009D384E"/>
    <w:rsid w:val="009D3A5F"/>
    <w:rsid w:val="009D4048"/>
    <w:rsid w:val="009D41F1"/>
    <w:rsid w:val="009D4D41"/>
    <w:rsid w:val="009D5230"/>
    <w:rsid w:val="009D6BFF"/>
    <w:rsid w:val="009D76DD"/>
    <w:rsid w:val="009D77A1"/>
    <w:rsid w:val="009E013C"/>
    <w:rsid w:val="009E089E"/>
    <w:rsid w:val="009E092D"/>
    <w:rsid w:val="009E0EB0"/>
    <w:rsid w:val="009E2321"/>
    <w:rsid w:val="009E23A2"/>
    <w:rsid w:val="009E24E5"/>
    <w:rsid w:val="009E2D7D"/>
    <w:rsid w:val="009E34AC"/>
    <w:rsid w:val="009E66EA"/>
    <w:rsid w:val="009F0C2C"/>
    <w:rsid w:val="009F19F0"/>
    <w:rsid w:val="009F2297"/>
    <w:rsid w:val="009F3181"/>
    <w:rsid w:val="009F3227"/>
    <w:rsid w:val="009F3E26"/>
    <w:rsid w:val="009F3F25"/>
    <w:rsid w:val="009F5516"/>
    <w:rsid w:val="009F55A4"/>
    <w:rsid w:val="00A01810"/>
    <w:rsid w:val="00A01A6E"/>
    <w:rsid w:val="00A02C19"/>
    <w:rsid w:val="00A02C88"/>
    <w:rsid w:val="00A03738"/>
    <w:rsid w:val="00A03E35"/>
    <w:rsid w:val="00A04FC1"/>
    <w:rsid w:val="00A05B32"/>
    <w:rsid w:val="00A06B7D"/>
    <w:rsid w:val="00A072E8"/>
    <w:rsid w:val="00A07CE0"/>
    <w:rsid w:val="00A07F6B"/>
    <w:rsid w:val="00A1072E"/>
    <w:rsid w:val="00A111E9"/>
    <w:rsid w:val="00A11B5F"/>
    <w:rsid w:val="00A122A4"/>
    <w:rsid w:val="00A1335B"/>
    <w:rsid w:val="00A13CEE"/>
    <w:rsid w:val="00A13DDF"/>
    <w:rsid w:val="00A153E2"/>
    <w:rsid w:val="00A15845"/>
    <w:rsid w:val="00A159B8"/>
    <w:rsid w:val="00A16BC6"/>
    <w:rsid w:val="00A16FCE"/>
    <w:rsid w:val="00A17260"/>
    <w:rsid w:val="00A17BAD"/>
    <w:rsid w:val="00A23B2E"/>
    <w:rsid w:val="00A23D15"/>
    <w:rsid w:val="00A24B35"/>
    <w:rsid w:val="00A260B7"/>
    <w:rsid w:val="00A262EE"/>
    <w:rsid w:val="00A2642C"/>
    <w:rsid w:val="00A26BC0"/>
    <w:rsid w:val="00A26BF6"/>
    <w:rsid w:val="00A27AD1"/>
    <w:rsid w:val="00A27CA6"/>
    <w:rsid w:val="00A27EED"/>
    <w:rsid w:val="00A305AA"/>
    <w:rsid w:val="00A30BFF"/>
    <w:rsid w:val="00A313C5"/>
    <w:rsid w:val="00A31BD5"/>
    <w:rsid w:val="00A31FE1"/>
    <w:rsid w:val="00A321C9"/>
    <w:rsid w:val="00A33395"/>
    <w:rsid w:val="00A33CAE"/>
    <w:rsid w:val="00A33CE9"/>
    <w:rsid w:val="00A3420C"/>
    <w:rsid w:val="00A34263"/>
    <w:rsid w:val="00A3428E"/>
    <w:rsid w:val="00A3509A"/>
    <w:rsid w:val="00A350D8"/>
    <w:rsid w:val="00A353B3"/>
    <w:rsid w:val="00A37D2C"/>
    <w:rsid w:val="00A37F5E"/>
    <w:rsid w:val="00A41DB3"/>
    <w:rsid w:val="00A4234C"/>
    <w:rsid w:val="00A4365E"/>
    <w:rsid w:val="00A44FB3"/>
    <w:rsid w:val="00A4538F"/>
    <w:rsid w:val="00A46A48"/>
    <w:rsid w:val="00A47E76"/>
    <w:rsid w:val="00A47EF0"/>
    <w:rsid w:val="00A50C4D"/>
    <w:rsid w:val="00A5100A"/>
    <w:rsid w:val="00A51353"/>
    <w:rsid w:val="00A513CF"/>
    <w:rsid w:val="00A53166"/>
    <w:rsid w:val="00A54343"/>
    <w:rsid w:val="00A54851"/>
    <w:rsid w:val="00A54A0B"/>
    <w:rsid w:val="00A55245"/>
    <w:rsid w:val="00A605F6"/>
    <w:rsid w:val="00A6074C"/>
    <w:rsid w:val="00A613E1"/>
    <w:rsid w:val="00A61FD2"/>
    <w:rsid w:val="00A64893"/>
    <w:rsid w:val="00A64ED7"/>
    <w:rsid w:val="00A65888"/>
    <w:rsid w:val="00A66763"/>
    <w:rsid w:val="00A671D4"/>
    <w:rsid w:val="00A67B5D"/>
    <w:rsid w:val="00A67F4B"/>
    <w:rsid w:val="00A71691"/>
    <w:rsid w:val="00A71EA1"/>
    <w:rsid w:val="00A722D5"/>
    <w:rsid w:val="00A733EC"/>
    <w:rsid w:val="00A74B69"/>
    <w:rsid w:val="00A74E5A"/>
    <w:rsid w:val="00A75C26"/>
    <w:rsid w:val="00A77D18"/>
    <w:rsid w:val="00A80724"/>
    <w:rsid w:val="00A808F9"/>
    <w:rsid w:val="00A81634"/>
    <w:rsid w:val="00A825AB"/>
    <w:rsid w:val="00A82B06"/>
    <w:rsid w:val="00A82B40"/>
    <w:rsid w:val="00A82C17"/>
    <w:rsid w:val="00A83A7B"/>
    <w:rsid w:val="00A866B8"/>
    <w:rsid w:val="00A87299"/>
    <w:rsid w:val="00A875D0"/>
    <w:rsid w:val="00A90127"/>
    <w:rsid w:val="00A90E4F"/>
    <w:rsid w:val="00A91814"/>
    <w:rsid w:val="00A9338E"/>
    <w:rsid w:val="00A9390B"/>
    <w:rsid w:val="00A94573"/>
    <w:rsid w:val="00AA0452"/>
    <w:rsid w:val="00AA129E"/>
    <w:rsid w:val="00AA24EE"/>
    <w:rsid w:val="00AA2A08"/>
    <w:rsid w:val="00AA37B3"/>
    <w:rsid w:val="00AA3B24"/>
    <w:rsid w:val="00AA4DAC"/>
    <w:rsid w:val="00AA5CBD"/>
    <w:rsid w:val="00AA5D3E"/>
    <w:rsid w:val="00AA6826"/>
    <w:rsid w:val="00AA6DF5"/>
    <w:rsid w:val="00AA7667"/>
    <w:rsid w:val="00AB0478"/>
    <w:rsid w:val="00AB1068"/>
    <w:rsid w:val="00AB1755"/>
    <w:rsid w:val="00AB3A89"/>
    <w:rsid w:val="00AB4A5E"/>
    <w:rsid w:val="00AB5D0A"/>
    <w:rsid w:val="00AB6995"/>
    <w:rsid w:val="00AB6A10"/>
    <w:rsid w:val="00AB79E7"/>
    <w:rsid w:val="00AB7ADF"/>
    <w:rsid w:val="00AB7B47"/>
    <w:rsid w:val="00AC0331"/>
    <w:rsid w:val="00AC10CA"/>
    <w:rsid w:val="00AC1FD9"/>
    <w:rsid w:val="00AC22B6"/>
    <w:rsid w:val="00AC3A14"/>
    <w:rsid w:val="00AC508D"/>
    <w:rsid w:val="00AC5B28"/>
    <w:rsid w:val="00AC6DEF"/>
    <w:rsid w:val="00AC7F83"/>
    <w:rsid w:val="00AD0711"/>
    <w:rsid w:val="00AD0A42"/>
    <w:rsid w:val="00AD2819"/>
    <w:rsid w:val="00AD4CFE"/>
    <w:rsid w:val="00AD54E7"/>
    <w:rsid w:val="00AD5E23"/>
    <w:rsid w:val="00AD7445"/>
    <w:rsid w:val="00AE238D"/>
    <w:rsid w:val="00AE279A"/>
    <w:rsid w:val="00AE2D39"/>
    <w:rsid w:val="00AE372E"/>
    <w:rsid w:val="00AE4B15"/>
    <w:rsid w:val="00AE4FAB"/>
    <w:rsid w:val="00AE4FB1"/>
    <w:rsid w:val="00AE5E26"/>
    <w:rsid w:val="00AE5E56"/>
    <w:rsid w:val="00AE6DF1"/>
    <w:rsid w:val="00AF01C8"/>
    <w:rsid w:val="00AF0581"/>
    <w:rsid w:val="00AF0848"/>
    <w:rsid w:val="00AF0987"/>
    <w:rsid w:val="00AF28A8"/>
    <w:rsid w:val="00AF369F"/>
    <w:rsid w:val="00AF7635"/>
    <w:rsid w:val="00AF7E23"/>
    <w:rsid w:val="00AF7F84"/>
    <w:rsid w:val="00B017E9"/>
    <w:rsid w:val="00B01D90"/>
    <w:rsid w:val="00B02460"/>
    <w:rsid w:val="00B026AB"/>
    <w:rsid w:val="00B0335E"/>
    <w:rsid w:val="00B03839"/>
    <w:rsid w:val="00B039C2"/>
    <w:rsid w:val="00B07402"/>
    <w:rsid w:val="00B07B67"/>
    <w:rsid w:val="00B1081A"/>
    <w:rsid w:val="00B10D05"/>
    <w:rsid w:val="00B123CD"/>
    <w:rsid w:val="00B12A00"/>
    <w:rsid w:val="00B12C1E"/>
    <w:rsid w:val="00B12EA2"/>
    <w:rsid w:val="00B13F9B"/>
    <w:rsid w:val="00B144EC"/>
    <w:rsid w:val="00B14EA5"/>
    <w:rsid w:val="00B15CD6"/>
    <w:rsid w:val="00B1682B"/>
    <w:rsid w:val="00B16885"/>
    <w:rsid w:val="00B215F6"/>
    <w:rsid w:val="00B219CB"/>
    <w:rsid w:val="00B230B2"/>
    <w:rsid w:val="00B26001"/>
    <w:rsid w:val="00B26576"/>
    <w:rsid w:val="00B26D38"/>
    <w:rsid w:val="00B270D5"/>
    <w:rsid w:val="00B27574"/>
    <w:rsid w:val="00B278DF"/>
    <w:rsid w:val="00B27F30"/>
    <w:rsid w:val="00B31699"/>
    <w:rsid w:val="00B31969"/>
    <w:rsid w:val="00B31E8A"/>
    <w:rsid w:val="00B321D1"/>
    <w:rsid w:val="00B33A66"/>
    <w:rsid w:val="00B33CEF"/>
    <w:rsid w:val="00B35186"/>
    <w:rsid w:val="00B35F42"/>
    <w:rsid w:val="00B36DEC"/>
    <w:rsid w:val="00B36FD0"/>
    <w:rsid w:val="00B37786"/>
    <w:rsid w:val="00B40285"/>
    <w:rsid w:val="00B40301"/>
    <w:rsid w:val="00B404E2"/>
    <w:rsid w:val="00B41096"/>
    <w:rsid w:val="00B42E4C"/>
    <w:rsid w:val="00B434AB"/>
    <w:rsid w:val="00B460B1"/>
    <w:rsid w:val="00B50226"/>
    <w:rsid w:val="00B502BD"/>
    <w:rsid w:val="00B50597"/>
    <w:rsid w:val="00B509C8"/>
    <w:rsid w:val="00B5149C"/>
    <w:rsid w:val="00B51528"/>
    <w:rsid w:val="00B51889"/>
    <w:rsid w:val="00B5381B"/>
    <w:rsid w:val="00B53D28"/>
    <w:rsid w:val="00B54F38"/>
    <w:rsid w:val="00B5556E"/>
    <w:rsid w:val="00B55FF8"/>
    <w:rsid w:val="00B56A62"/>
    <w:rsid w:val="00B6119B"/>
    <w:rsid w:val="00B61943"/>
    <w:rsid w:val="00B625F9"/>
    <w:rsid w:val="00B627C5"/>
    <w:rsid w:val="00B639FC"/>
    <w:rsid w:val="00B63F9B"/>
    <w:rsid w:val="00B6512F"/>
    <w:rsid w:val="00B65283"/>
    <w:rsid w:val="00B65CBF"/>
    <w:rsid w:val="00B66500"/>
    <w:rsid w:val="00B66B4B"/>
    <w:rsid w:val="00B67034"/>
    <w:rsid w:val="00B678E3"/>
    <w:rsid w:val="00B678FC"/>
    <w:rsid w:val="00B67B9D"/>
    <w:rsid w:val="00B704C1"/>
    <w:rsid w:val="00B707F8"/>
    <w:rsid w:val="00B719F7"/>
    <w:rsid w:val="00B727D0"/>
    <w:rsid w:val="00B72956"/>
    <w:rsid w:val="00B72A74"/>
    <w:rsid w:val="00B74651"/>
    <w:rsid w:val="00B74F1F"/>
    <w:rsid w:val="00B756E0"/>
    <w:rsid w:val="00B76192"/>
    <w:rsid w:val="00B76F5E"/>
    <w:rsid w:val="00B804B1"/>
    <w:rsid w:val="00B8139C"/>
    <w:rsid w:val="00B81E21"/>
    <w:rsid w:val="00B8221D"/>
    <w:rsid w:val="00B82361"/>
    <w:rsid w:val="00B82EED"/>
    <w:rsid w:val="00B839F2"/>
    <w:rsid w:val="00B83AAC"/>
    <w:rsid w:val="00B86EC7"/>
    <w:rsid w:val="00B872D0"/>
    <w:rsid w:val="00B909C0"/>
    <w:rsid w:val="00B91F39"/>
    <w:rsid w:val="00B92201"/>
    <w:rsid w:val="00B93143"/>
    <w:rsid w:val="00B93213"/>
    <w:rsid w:val="00B93D93"/>
    <w:rsid w:val="00B947E2"/>
    <w:rsid w:val="00B94E58"/>
    <w:rsid w:val="00B95158"/>
    <w:rsid w:val="00B95A99"/>
    <w:rsid w:val="00B95B02"/>
    <w:rsid w:val="00B9704C"/>
    <w:rsid w:val="00BA04E2"/>
    <w:rsid w:val="00BA2797"/>
    <w:rsid w:val="00BA31AD"/>
    <w:rsid w:val="00BA6544"/>
    <w:rsid w:val="00BA7EDC"/>
    <w:rsid w:val="00BB17FD"/>
    <w:rsid w:val="00BB2523"/>
    <w:rsid w:val="00BB2731"/>
    <w:rsid w:val="00BB2D41"/>
    <w:rsid w:val="00BB2D49"/>
    <w:rsid w:val="00BB328E"/>
    <w:rsid w:val="00BB3405"/>
    <w:rsid w:val="00BB563C"/>
    <w:rsid w:val="00BB5EEC"/>
    <w:rsid w:val="00BB6C56"/>
    <w:rsid w:val="00BB7EF8"/>
    <w:rsid w:val="00BC00C2"/>
    <w:rsid w:val="00BC0525"/>
    <w:rsid w:val="00BC0CDF"/>
    <w:rsid w:val="00BC1F59"/>
    <w:rsid w:val="00BC2C27"/>
    <w:rsid w:val="00BC4F1C"/>
    <w:rsid w:val="00BC543D"/>
    <w:rsid w:val="00BC6193"/>
    <w:rsid w:val="00BC68ED"/>
    <w:rsid w:val="00BC708C"/>
    <w:rsid w:val="00BC72F7"/>
    <w:rsid w:val="00BC756D"/>
    <w:rsid w:val="00BD02A8"/>
    <w:rsid w:val="00BD037E"/>
    <w:rsid w:val="00BD124C"/>
    <w:rsid w:val="00BD2887"/>
    <w:rsid w:val="00BD29F5"/>
    <w:rsid w:val="00BD644D"/>
    <w:rsid w:val="00BD6853"/>
    <w:rsid w:val="00BD7EAC"/>
    <w:rsid w:val="00BE17F0"/>
    <w:rsid w:val="00BE232C"/>
    <w:rsid w:val="00BE235F"/>
    <w:rsid w:val="00BE2693"/>
    <w:rsid w:val="00BE2EB6"/>
    <w:rsid w:val="00BE3074"/>
    <w:rsid w:val="00BE32B2"/>
    <w:rsid w:val="00BE387F"/>
    <w:rsid w:val="00BE4EDE"/>
    <w:rsid w:val="00BE5517"/>
    <w:rsid w:val="00BE6646"/>
    <w:rsid w:val="00BE6B10"/>
    <w:rsid w:val="00BE6DC9"/>
    <w:rsid w:val="00BE6E83"/>
    <w:rsid w:val="00BE72D3"/>
    <w:rsid w:val="00BE7417"/>
    <w:rsid w:val="00BE7E5D"/>
    <w:rsid w:val="00BF0A8A"/>
    <w:rsid w:val="00BF11BF"/>
    <w:rsid w:val="00BF21A1"/>
    <w:rsid w:val="00BF2E42"/>
    <w:rsid w:val="00BF365D"/>
    <w:rsid w:val="00BF386A"/>
    <w:rsid w:val="00BF40CB"/>
    <w:rsid w:val="00BF47D6"/>
    <w:rsid w:val="00BF4EA9"/>
    <w:rsid w:val="00BF6522"/>
    <w:rsid w:val="00BF65D8"/>
    <w:rsid w:val="00BF6A01"/>
    <w:rsid w:val="00BF7A4D"/>
    <w:rsid w:val="00C00065"/>
    <w:rsid w:val="00C001F3"/>
    <w:rsid w:val="00C008D9"/>
    <w:rsid w:val="00C00F1D"/>
    <w:rsid w:val="00C00FF1"/>
    <w:rsid w:val="00C01212"/>
    <w:rsid w:val="00C02FB2"/>
    <w:rsid w:val="00C030AB"/>
    <w:rsid w:val="00C05362"/>
    <w:rsid w:val="00C071B5"/>
    <w:rsid w:val="00C078E9"/>
    <w:rsid w:val="00C10286"/>
    <w:rsid w:val="00C10FCF"/>
    <w:rsid w:val="00C11921"/>
    <w:rsid w:val="00C11F0B"/>
    <w:rsid w:val="00C125FA"/>
    <w:rsid w:val="00C12A08"/>
    <w:rsid w:val="00C140ED"/>
    <w:rsid w:val="00C148F8"/>
    <w:rsid w:val="00C148FA"/>
    <w:rsid w:val="00C14FB6"/>
    <w:rsid w:val="00C1565C"/>
    <w:rsid w:val="00C161E4"/>
    <w:rsid w:val="00C16375"/>
    <w:rsid w:val="00C21DC2"/>
    <w:rsid w:val="00C221CC"/>
    <w:rsid w:val="00C226B3"/>
    <w:rsid w:val="00C22956"/>
    <w:rsid w:val="00C236D9"/>
    <w:rsid w:val="00C23B85"/>
    <w:rsid w:val="00C240C0"/>
    <w:rsid w:val="00C25081"/>
    <w:rsid w:val="00C302BE"/>
    <w:rsid w:val="00C30B3F"/>
    <w:rsid w:val="00C32649"/>
    <w:rsid w:val="00C329DC"/>
    <w:rsid w:val="00C32A55"/>
    <w:rsid w:val="00C3344C"/>
    <w:rsid w:val="00C336E1"/>
    <w:rsid w:val="00C34325"/>
    <w:rsid w:val="00C34FED"/>
    <w:rsid w:val="00C3742D"/>
    <w:rsid w:val="00C4068A"/>
    <w:rsid w:val="00C4083C"/>
    <w:rsid w:val="00C4104D"/>
    <w:rsid w:val="00C41990"/>
    <w:rsid w:val="00C41C5C"/>
    <w:rsid w:val="00C41F38"/>
    <w:rsid w:val="00C4240F"/>
    <w:rsid w:val="00C42B93"/>
    <w:rsid w:val="00C44293"/>
    <w:rsid w:val="00C45201"/>
    <w:rsid w:val="00C455A1"/>
    <w:rsid w:val="00C458B2"/>
    <w:rsid w:val="00C45BBA"/>
    <w:rsid w:val="00C45F47"/>
    <w:rsid w:val="00C4606E"/>
    <w:rsid w:val="00C46606"/>
    <w:rsid w:val="00C46ABB"/>
    <w:rsid w:val="00C4760E"/>
    <w:rsid w:val="00C476F5"/>
    <w:rsid w:val="00C50891"/>
    <w:rsid w:val="00C516F1"/>
    <w:rsid w:val="00C521FA"/>
    <w:rsid w:val="00C52FAE"/>
    <w:rsid w:val="00C53B6C"/>
    <w:rsid w:val="00C545AF"/>
    <w:rsid w:val="00C54A16"/>
    <w:rsid w:val="00C5504A"/>
    <w:rsid w:val="00C552F4"/>
    <w:rsid w:val="00C55745"/>
    <w:rsid w:val="00C56482"/>
    <w:rsid w:val="00C56F34"/>
    <w:rsid w:val="00C625AF"/>
    <w:rsid w:val="00C64FF1"/>
    <w:rsid w:val="00C66184"/>
    <w:rsid w:val="00C6688B"/>
    <w:rsid w:val="00C66DDA"/>
    <w:rsid w:val="00C66E70"/>
    <w:rsid w:val="00C7073F"/>
    <w:rsid w:val="00C744A1"/>
    <w:rsid w:val="00C7497E"/>
    <w:rsid w:val="00C74B52"/>
    <w:rsid w:val="00C74FA8"/>
    <w:rsid w:val="00C755C5"/>
    <w:rsid w:val="00C766FE"/>
    <w:rsid w:val="00C769D6"/>
    <w:rsid w:val="00C76A5A"/>
    <w:rsid w:val="00C76CB5"/>
    <w:rsid w:val="00C77589"/>
    <w:rsid w:val="00C77F50"/>
    <w:rsid w:val="00C77F92"/>
    <w:rsid w:val="00C82401"/>
    <w:rsid w:val="00C82B0D"/>
    <w:rsid w:val="00C83FA9"/>
    <w:rsid w:val="00C8437D"/>
    <w:rsid w:val="00C852FB"/>
    <w:rsid w:val="00C85F84"/>
    <w:rsid w:val="00C86DC6"/>
    <w:rsid w:val="00C872F5"/>
    <w:rsid w:val="00C8743D"/>
    <w:rsid w:val="00C9005A"/>
    <w:rsid w:val="00C91D8C"/>
    <w:rsid w:val="00C9281E"/>
    <w:rsid w:val="00C92D69"/>
    <w:rsid w:val="00C92FD2"/>
    <w:rsid w:val="00C93139"/>
    <w:rsid w:val="00C93517"/>
    <w:rsid w:val="00C93A35"/>
    <w:rsid w:val="00C941FB"/>
    <w:rsid w:val="00C943B2"/>
    <w:rsid w:val="00C949DC"/>
    <w:rsid w:val="00C96094"/>
    <w:rsid w:val="00C96ECB"/>
    <w:rsid w:val="00C973C8"/>
    <w:rsid w:val="00CA012C"/>
    <w:rsid w:val="00CA02F1"/>
    <w:rsid w:val="00CA135B"/>
    <w:rsid w:val="00CA2B44"/>
    <w:rsid w:val="00CA3969"/>
    <w:rsid w:val="00CA46E7"/>
    <w:rsid w:val="00CA4DE3"/>
    <w:rsid w:val="00CA6F36"/>
    <w:rsid w:val="00CA72B6"/>
    <w:rsid w:val="00CA7783"/>
    <w:rsid w:val="00CB0900"/>
    <w:rsid w:val="00CB2025"/>
    <w:rsid w:val="00CB20A1"/>
    <w:rsid w:val="00CB4E16"/>
    <w:rsid w:val="00CB6344"/>
    <w:rsid w:val="00CC00B7"/>
    <w:rsid w:val="00CC05E2"/>
    <w:rsid w:val="00CC0605"/>
    <w:rsid w:val="00CC0EDD"/>
    <w:rsid w:val="00CC0F9A"/>
    <w:rsid w:val="00CC21FA"/>
    <w:rsid w:val="00CC3DD8"/>
    <w:rsid w:val="00CC5B37"/>
    <w:rsid w:val="00CC6FB5"/>
    <w:rsid w:val="00CD056B"/>
    <w:rsid w:val="00CD0CCC"/>
    <w:rsid w:val="00CD1351"/>
    <w:rsid w:val="00CD2099"/>
    <w:rsid w:val="00CD328A"/>
    <w:rsid w:val="00CD4858"/>
    <w:rsid w:val="00CD4C88"/>
    <w:rsid w:val="00CD55FB"/>
    <w:rsid w:val="00CD58F9"/>
    <w:rsid w:val="00CD631C"/>
    <w:rsid w:val="00CD67B3"/>
    <w:rsid w:val="00CD71CD"/>
    <w:rsid w:val="00CE272F"/>
    <w:rsid w:val="00CE3247"/>
    <w:rsid w:val="00CE3555"/>
    <w:rsid w:val="00CE5A97"/>
    <w:rsid w:val="00CE6D5F"/>
    <w:rsid w:val="00CE703A"/>
    <w:rsid w:val="00CE70D5"/>
    <w:rsid w:val="00CE76E8"/>
    <w:rsid w:val="00CE7EFF"/>
    <w:rsid w:val="00CF0988"/>
    <w:rsid w:val="00CF099F"/>
    <w:rsid w:val="00CF09E0"/>
    <w:rsid w:val="00CF10E6"/>
    <w:rsid w:val="00CF1818"/>
    <w:rsid w:val="00CF2CCF"/>
    <w:rsid w:val="00CF362E"/>
    <w:rsid w:val="00CF446D"/>
    <w:rsid w:val="00CF472D"/>
    <w:rsid w:val="00CF55C5"/>
    <w:rsid w:val="00CF63E7"/>
    <w:rsid w:val="00CF6696"/>
    <w:rsid w:val="00CF781B"/>
    <w:rsid w:val="00CF79A3"/>
    <w:rsid w:val="00CF7B1A"/>
    <w:rsid w:val="00D00247"/>
    <w:rsid w:val="00D0031C"/>
    <w:rsid w:val="00D02152"/>
    <w:rsid w:val="00D03063"/>
    <w:rsid w:val="00D031B0"/>
    <w:rsid w:val="00D03F1F"/>
    <w:rsid w:val="00D04261"/>
    <w:rsid w:val="00D04D2E"/>
    <w:rsid w:val="00D04FCC"/>
    <w:rsid w:val="00D05A99"/>
    <w:rsid w:val="00D07255"/>
    <w:rsid w:val="00D0758E"/>
    <w:rsid w:val="00D07898"/>
    <w:rsid w:val="00D07A2B"/>
    <w:rsid w:val="00D105F2"/>
    <w:rsid w:val="00D10B82"/>
    <w:rsid w:val="00D12979"/>
    <w:rsid w:val="00D142B1"/>
    <w:rsid w:val="00D14CF0"/>
    <w:rsid w:val="00D15C74"/>
    <w:rsid w:val="00D15CA6"/>
    <w:rsid w:val="00D16A93"/>
    <w:rsid w:val="00D17170"/>
    <w:rsid w:val="00D17279"/>
    <w:rsid w:val="00D179EB"/>
    <w:rsid w:val="00D21004"/>
    <w:rsid w:val="00D2135B"/>
    <w:rsid w:val="00D23091"/>
    <w:rsid w:val="00D23262"/>
    <w:rsid w:val="00D247DF"/>
    <w:rsid w:val="00D24EF5"/>
    <w:rsid w:val="00D24FB3"/>
    <w:rsid w:val="00D256EC"/>
    <w:rsid w:val="00D25A83"/>
    <w:rsid w:val="00D26823"/>
    <w:rsid w:val="00D27E4E"/>
    <w:rsid w:val="00D3115E"/>
    <w:rsid w:val="00D3132A"/>
    <w:rsid w:val="00D32134"/>
    <w:rsid w:val="00D3295A"/>
    <w:rsid w:val="00D333F6"/>
    <w:rsid w:val="00D33E9E"/>
    <w:rsid w:val="00D34256"/>
    <w:rsid w:val="00D3596D"/>
    <w:rsid w:val="00D35D7E"/>
    <w:rsid w:val="00D36818"/>
    <w:rsid w:val="00D379A1"/>
    <w:rsid w:val="00D40F7B"/>
    <w:rsid w:val="00D422F9"/>
    <w:rsid w:val="00D42F92"/>
    <w:rsid w:val="00D430DD"/>
    <w:rsid w:val="00D43322"/>
    <w:rsid w:val="00D43BE4"/>
    <w:rsid w:val="00D43F67"/>
    <w:rsid w:val="00D445C2"/>
    <w:rsid w:val="00D450D4"/>
    <w:rsid w:val="00D45247"/>
    <w:rsid w:val="00D45EED"/>
    <w:rsid w:val="00D4675D"/>
    <w:rsid w:val="00D46F09"/>
    <w:rsid w:val="00D47CB4"/>
    <w:rsid w:val="00D5110E"/>
    <w:rsid w:val="00D5113B"/>
    <w:rsid w:val="00D529F1"/>
    <w:rsid w:val="00D53639"/>
    <w:rsid w:val="00D544B8"/>
    <w:rsid w:val="00D54712"/>
    <w:rsid w:val="00D54778"/>
    <w:rsid w:val="00D55A7E"/>
    <w:rsid w:val="00D5639F"/>
    <w:rsid w:val="00D56791"/>
    <w:rsid w:val="00D57E82"/>
    <w:rsid w:val="00D608B7"/>
    <w:rsid w:val="00D60B90"/>
    <w:rsid w:val="00D61702"/>
    <w:rsid w:val="00D62C45"/>
    <w:rsid w:val="00D62E3E"/>
    <w:rsid w:val="00D63EF7"/>
    <w:rsid w:val="00D64404"/>
    <w:rsid w:val="00D6465D"/>
    <w:rsid w:val="00D64AC7"/>
    <w:rsid w:val="00D658E4"/>
    <w:rsid w:val="00D66156"/>
    <w:rsid w:val="00D67CF2"/>
    <w:rsid w:val="00D67EA1"/>
    <w:rsid w:val="00D7056D"/>
    <w:rsid w:val="00D70F81"/>
    <w:rsid w:val="00D71549"/>
    <w:rsid w:val="00D71FB0"/>
    <w:rsid w:val="00D722CD"/>
    <w:rsid w:val="00D72C1E"/>
    <w:rsid w:val="00D73A36"/>
    <w:rsid w:val="00D75638"/>
    <w:rsid w:val="00D758D8"/>
    <w:rsid w:val="00D763EC"/>
    <w:rsid w:val="00D77680"/>
    <w:rsid w:val="00D776D1"/>
    <w:rsid w:val="00D80861"/>
    <w:rsid w:val="00D80C49"/>
    <w:rsid w:val="00D8496F"/>
    <w:rsid w:val="00D851DB"/>
    <w:rsid w:val="00D85CA5"/>
    <w:rsid w:val="00D8659F"/>
    <w:rsid w:val="00D86BC8"/>
    <w:rsid w:val="00D87362"/>
    <w:rsid w:val="00D8788C"/>
    <w:rsid w:val="00D87A82"/>
    <w:rsid w:val="00D87FC4"/>
    <w:rsid w:val="00D90F58"/>
    <w:rsid w:val="00D916B3"/>
    <w:rsid w:val="00D93951"/>
    <w:rsid w:val="00D941D9"/>
    <w:rsid w:val="00D971CC"/>
    <w:rsid w:val="00DA0EDA"/>
    <w:rsid w:val="00DA26D6"/>
    <w:rsid w:val="00DA279C"/>
    <w:rsid w:val="00DA3446"/>
    <w:rsid w:val="00DA39B3"/>
    <w:rsid w:val="00DA3BAD"/>
    <w:rsid w:val="00DA593F"/>
    <w:rsid w:val="00DA5DCE"/>
    <w:rsid w:val="00DA6273"/>
    <w:rsid w:val="00DA6384"/>
    <w:rsid w:val="00DA66C2"/>
    <w:rsid w:val="00DA6730"/>
    <w:rsid w:val="00DA678F"/>
    <w:rsid w:val="00DA7741"/>
    <w:rsid w:val="00DA7A8E"/>
    <w:rsid w:val="00DA7EC1"/>
    <w:rsid w:val="00DA7FC6"/>
    <w:rsid w:val="00DB10D6"/>
    <w:rsid w:val="00DB16F0"/>
    <w:rsid w:val="00DB1EF5"/>
    <w:rsid w:val="00DB288C"/>
    <w:rsid w:val="00DB2C87"/>
    <w:rsid w:val="00DB2D66"/>
    <w:rsid w:val="00DB3890"/>
    <w:rsid w:val="00DB39FE"/>
    <w:rsid w:val="00DB3A55"/>
    <w:rsid w:val="00DB5815"/>
    <w:rsid w:val="00DB63EF"/>
    <w:rsid w:val="00DB7A10"/>
    <w:rsid w:val="00DB7F9D"/>
    <w:rsid w:val="00DC07A9"/>
    <w:rsid w:val="00DC1600"/>
    <w:rsid w:val="00DC18A7"/>
    <w:rsid w:val="00DC1B2D"/>
    <w:rsid w:val="00DC2525"/>
    <w:rsid w:val="00DC368F"/>
    <w:rsid w:val="00DC3AAE"/>
    <w:rsid w:val="00DC674E"/>
    <w:rsid w:val="00DC6E2C"/>
    <w:rsid w:val="00DC7736"/>
    <w:rsid w:val="00DC7B9E"/>
    <w:rsid w:val="00DC7F83"/>
    <w:rsid w:val="00DD24A0"/>
    <w:rsid w:val="00DD24D6"/>
    <w:rsid w:val="00DD5403"/>
    <w:rsid w:val="00DD5AB0"/>
    <w:rsid w:val="00DD76FC"/>
    <w:rsid w:val="00DE0DCE"/>
    <w:rsid w:val="00DE1336"/>
    <w:rsid w:val="00DE1CB9"/>
    <w:rsid w:val="00DE2CE1"/>
    <w:rsid w:val="00DE42DA"/>
    <w:rsid w:val="00DE4553"/>
    <w:rsid w:val="00DE491F"/>
    <w:rsid w:val="00DE5034"/>
    <w:rsid w:val="00DE53CC"/>
    <w:rsid w:val="00DE55E6"/>
    <w:rsid w:val="00DE5D78"/>
    <w:rsid w:val="00DE74FA"/>
    <w:rsid w:val="00DE75BC"/>
    <w:rsid w:val="00DE79E3"/>
    <w:rsid w:val="00DF0899"/>
    <w:rsid w:val="00DF198A"/>
    <w:rsid w:val="00DF1998"/>
    <w:rsid w:val="00DF1D1B"/>
    <w:rsid w:val="00DF2D36"/>
    <w:rsid w:val="00DF2FE9"/>
    <w:rsid w:val="00DF4D0A"/>
    <w:rsid w:val="00DF58BC"/>
    <w:rsid w:val="00DF6C8A"/>
    <w:rsid w:val="00E0076D"/>
    <w:rsid w:val="00E00805"/>
    <w:rsid w:val="00E00D66"/>
    <w:rsid w:val="00E010E8"/>
    <w:rsid w:val="00E0115D"/>
    <w:rsid w:val="00E01303"/>
    <w:rsid w:val="00E016E4"/>
    <w:rsid w:val="00E02DD5"/>
    <w:rsid w:val="00E03C60"/>
    <w:rsid w:val="00E0435F"/>
    <w:rsid w:val="00E048E3"/>
    <w:rsid w:val="00E04A7D"/>
    <w:rsid w:val="00E0512E"/>
    <w:rsid w:val="00E0655A"/>
    <w:rsid w:val="00E06BE2"/>
    <w:rsid w:val="00E06C58"/>
    <w:rsid w:val="00E0708B"/>
    <w:rsid w:val="00E11873"/>
    <w:rsid w:val="00E123CD"/>
    <w:rsid w:val="00E12D0F"/>
    <w:rsid w:val="00E135DB"/>
    <w:rsid w:val="00E1401A"/>
    <w:rsid w:val="00E14497"/>
    <w:rsid w:val="00E146B5"/>
    <w:rsid w:val="00E15CB5"/>
    <w:rsid w:val="00E20D2B"/>
    <w:rsid w:val="00E22318"/>
    <w:rsid w:val="00E2280C"/>
    <w:rsid w:val="00E2305D"/>
    <w:rsid w:val="00E233FC"/>
    <w:rsid w:val="00E23B30"/>
    <w:rsid w:val="00E23CD7"/>
    <w:rsid w:val="00E240C3"/>
    <w:rsid w:val="00E24DC2"/>
    <w:rsid w:val="00E2553F"/>
    <w:rsid w:val="00E25958"/>
    <w:rsid w:val="00E26078"/>
    <w:rsid w:val="00E26269"/>
    <w:rsid w:val="00E262BA"/>
    <w:rsid w:val="00E26350"/>
    <w:rsid w:val="00E305E9"/>
    <w:rsid w:val="00E31ED7"/>
    <w:rsid w:val="00E339ED"/>
    <w:rsid w:val="00E34F97"/>
    <w:rsid w:val="00E35576"/>
    <w:rsid w:val="00E37F40"/>
    <w:rsid w:val="00E41E14"/>
    <w:rsid w:val="00E43E1C"/>
    <w:rsid w:val="00E4488B"/>
    <w:rsid w:val="00E44E55"/>
    <w:rsid w:val="00E45A9A"/>
    <w:rsid w:val="00E46315"/>
    <w:rsid w:val="00E46CF1"/>
    <w:rsid w:val="00E47076"/>
    <w:rsid w:val="00E47E17"/>
    <w:rsid w:val="00E50E66"/>
    <w:rsid w:val="00E52DB4"/>
    <w:rsid w:val="00E53DD5"/>
    <w:rsid w:val="00E54A6F"/>
    <w:rsid w:val="00E5577C"/>
    <w:rsid w:val="00E55877"/>
    <w:rsid w:val="00E55EFD"/>
    <w:rsid w:val="00E566F3"/>
    <w:rsid w:val="00E568F2"/>
    <w:rsid w:val="00E57D41"/>
    <w:rsid w:val="00E6205A"/>
    <w:rsid w:val="00E62ACB"/>
    <w:rsid w:val="00E63094"/>
    <w:rsid w:val="00E64367"/>
    <w:rsid w:val="00E643B7"/>
    <w:rsid w:val="00E65340"/>
    <w:rsid w:val="00E65835"/>
    <w:rsid w:val="00E6677E"/>
    <w:rsid w:val="00E66B86"/>
    <w:rsid w:val="00E66EAA"/>
    <w:rsid w:val="00E66F31"/>
    <w:rsid w:val="00E72563"/>
    <w:rsid w:val="00E7279D"/>
    <w:rsid w:val="00E727D5"/>
    <w:rsid w:val="00E73C19"/>
    <w:rsid w:val="00E7495D"/>
    <w:rsid w:val="00E75258"/>
    <w:rsid w:val="00E75604"/>
    <w:rsid w:val="00E75E9E"/>
    <w:rsid w:val="00E76687"/>
    <w:rsid w:val="00E768C1"/>
    <w:rsid w:val="00E772BF"/>
    <w:rsid w:val="00E7765A"/>
    <w:rsid w:val="00E779F4"/>
    <w:rsid w:val="00E80DB8"/>
    <w:rsid w:val="00E80E2B"/>
    <w:rsid w:val="00E8102A"/>
    <w:rsid w:val="00E811AC"/>
    <w:rsid w:val="00E82721"/>
    <w:rsid w:val="00E83012"/>
    <w:rsid w:val="00E844E0"/>
    <w:rsid w:val="00E846EA"/>
    <w:rsid w:val="00E84DBC"/>
    <w:rsid w:val="00E8595E"/>
    <w:rsid w:val="00E85984"/>
    <w:rsid w:val="00E865C8"/>
    <w:rsid w:val="00E87166"/>
    <w:rsid w:val="00E87450"/>
    <w:rsid w:val="00E90640"/>
    <w:rsid w:val="00E9196C"/>
    <w:rsid w:val="00E91C17"/>
    <w:rsid w:val="00E91D51"/>
    <w:rsid w:val="00E9231B"/>
    <w:rsid w:val="00E9252E"/>
    <w:rsid w:val="00E9534C"/>
    <w:rsid w:val="00E957DA"/>
    <w:rsid w:val="00E96FD0"/>
    <w:rsid w:val="00EA0FE0"/>
    <w:rsid w:val="00EA1C85"/>
    <w:rsid w:val="00EA249D"/>
    <w:rsid w:val="00EA39BA"/>
    <w:rsid w:val="00EA3E6C"/>
    <w:rsid w:val="00EA41C4"/>
    <w:rsid w:val="00EA5279"/>
    <w:rsid w:val="00EA5372"/>
    <w:rsid w:val="00EA748B"/>
    <w:rsid w:val="00EA75E5"/>
    <w:rsid w:val="00EA7D8D"/>
    <w:rsid w:val="00EA7EC7"/>
    <w:rsid w:val="00EA7FAC"/>
    <w:rsid w:val="00EB2524"/>
    <w:rsid w:val="00EB25B2"/>
    <w:rsid w:val="00EB3A2F"/>
    <w:rsid w:val="00EB3D0D"/>
    <w:rsid w:val="00EB4B4D"/>
    <w:rsid w:val="00EB4D72"/>
    <w:rsid w:val="00EB5920"/>
    <w:rsid w:val="00EB61D0"/>
    <w:rsid w:val="00EC02A7"/>
    <w:rsid w:val="00EC0300"/>
    <w:rsid w:val="00EC0A48"/>
    <w:rsid w:val="00EC0CDA"/>
    <w:rsid w:val="00EC1027"/>
    <w:rsid w:val="00EC2DC3"/>
    <w:rsid w:val="00EC2F46"/>
    <w:rsid w:val="00EC326A"/>
    <w:rsid w:val="00EC3EC3"/>
    <w:rsid w:val="00EC3F3B"/>
    <w:rsid w:val="00EC43D1"/>
    <w:rsid w:val="00EC4A28"/>
    <w:rsid w:val="00EC4D59"/>
    <w:rsid w:val="00EC5163"/>
    <w:rsid w:val="00EC6DAB"/>
    <w:rsid w:val="00EC7A8F"/>
    <w:rsid w:val="00ED010F"/>
    <w:rsid w:val="00ED068E"/>
    <w:rsid w:val="00ED1658"/>
    <w:rsid w:val="00ED1B01"/>
    <w:rsid w:val="00ED2D96"/>
    <w:rsid w:val="00ED303F"/>
    <w:rsid w:val="00ED327F"/>
    <w:rsid w:val="00ED3321"/>
    <w:rsid w:val="00ED3AB6"/>
    <w:rsid w:val="00ED3C15"/>
    <w:rsid w:val="00ED42F9"/>
    <w:rsid w:val="00ED49DA"/>
    <w:rsid w:val="00ED4BF4"/>
    <w:rsid w:val="00ED4CC0"/>
    <w:rsid w:val="00ED4EDC"/>
    <w:rsid w:val="00ED5951"/>
    <w:rsid w:val="00ED5DC7"/>
    <w:rsid w:val="00ED5E5B"/>
    <w:rsid w:val="00ED5F0C"/>
    <w:rsid w:val="00ED5F0F"/>
    <w:rsid w:val="00ED7F8B"/>
    <w:rsid w:val="00EE0284"/>
    <w:rsid w:val="00EE0A5B"/>
    <w:rsid w:val="00EE1E58"/>
    <w:rsid w:val="00EE320D"/>
    <w:rsid w:val="00EE3BAC"/>
    <w:rsid w:val="00EE49CD"/>
    <w:rsid w:val="00EE55F8"/>
    <w:rsid w:val="00EE605C"/>
    <w:rsid w:val="00EE7075"/>
    <w:rsid w:val="00EE7855"/>
    <w:rsid w:val="00EE7A09"/>
    <w:rsid w:val="00EF0650"/>
    <w:rsid w:val="00EF0B99"/>
    <w:rsid w:val="00EF10E7"/>
    <w:rsid w:val="00EF128B"/>
    <w:rsid w:val="00EF5472"/>
    <w:rsid w:val="00EF55DE"/>
    <w:rsid w:val="00EF63E4"/>
    <w:rsid w:val="00EF711C"/>
    <w:rsid w:val="00EF798A"/>
    <w:rsid w:val="00EF7ED2"/>
    <w:rsid w:val="00F00628"/>
    <w:rsid w:val="00F00C37"/>
    <w:rsid w:val="00F01F2B"/>
    <w:rsid w:val="00F02B78"/>
    <w:rsid w:val="00F03063"/>
    <w:rsid w:val="00F03F14"/>
    <w:rsid w:val="00F048B2"/>
    <w:rsid w:val="00F0582E"/>
    <w:rsid w:val="00F05F63"/>
    <w:rsid w:val="00F06919"/>
    <w:rsid w:val="00F06CCD"/>
    <w:rsid w:val="00F108D2"/>
    <w:rsid w:val="00F1102F"/>
    <w:rsid w:val="00F1137D"/>
    <w:rsid w:val="00F11456"/>
    <w:rsid w:val="00F11A14"/>
    <w:rsid w:val="00F11E1E"/>
    <w:rsid w:val="00F1275F"/>
    <w:rsid w:val="00F13801"/>
    <w:rsid w:val="00F1425B"/>
    <w:rsid w:val="00F142D1"/>
    <w:rsid w:val="00F14A39"/>
    <w:rsid w:val="00F14BB1"/>
    <w:rsid w:val="00F15380"/>
    <w:rsid w:val="00F156CB"/>
    <w:rsid w:val="00F16012"/>
    <w:rsid w:val="00F163A0"/>
    <w:rsid w:val="00F16771"/>
    <w:rsid w:val="00F22858"/>
    <w:rsid w:val="00F22B93"/>
    <w:rsid w:val="00F231FD"/>
    <w:rsid w:val="00F232B6"/>
    <w:rsid w:val="00F243B1"/>
    <w:rsid w:val="00F24E0C"/>
    <w:rsid w:val="00F25DA8"/>
    <w:rsid w:val="00F26071"/>
    <w:rsid w:val="00F26219"/>
    <w:rsid w:val="00F26F28"/>
    <w:rsid w:val="00F270F3"/>
    <w:rsid w:val="00F277E0"/>
    <w:rsid w:val="00F30BCC"/>
    <w:rsid w:val="00F31A4B"/>
    <w:rsid w:val="00F32FB9"/>
    <w:rsid w:val="00F33234"/>
    <w:rsid w:val="00F33AC8"/>
    <w:rsid w:val="00F33E19"/>
    <w:rsid w:val="00F3413A"/>
    <w:rsid w:val="00F34C9F"/>
    <w:rsid w:val="00F34DF4"/>
    <w:rsid w:val="00F35122"/>
    <w:rsid w:val="00F35A06"/>
    <w:rsid w:val="00F36117"/>
    <w:rsid w:val="00F375DE"/>
    <w:rsid w:val="00F37E92"/>
    <w:rsid w:val="00F42FA7"/>
    <w:rsid w:val="00F43263"/>
    <w:rsid w:val="00F43FBB"/>
    <w:rsid w:val="00F440EC"/>
    <w:rsid w:val="00F44EA5"/>
    <w:rsid w:val="00F450FA"/>
    <w:rsid w:val="00F45BDB"/>
    <w:rsid w:val="00F45E18"/>
    <w:rsid w:val="00F45E69"/>
    <w:rsid w:val="00F46509"/>
    <w:rsid w:val="00F46EC7"/>
    <w:rsid w:val="00F47696"/>
    <w:rsid w:val="00F5026A"/>
    <w:rsid w:val="00F50ACB"/>
    <w:rsid w:val="00F51AC4"/>
    <w:rsid w:val="00F51BE6"/>
    <w:rsid w:val="00F5353E"/>
    <w:rsid w:val="00F5356F"/>
    <w:rsid w:val="00F537DD"/>
    <w:rsid w:val="00F54833"/>
    <w:rsid w:val="00F54AB4"/>
    <w:rsid w:val="00F5510B"/>
    <w:rsid w:val="00F55F8E"/>
    <w:rsid w:val="00F55FD2"/>
    <w:rsid w:val="00F56442"/>
    <w:rsid w:val="00F56663"/>
    <w:rsid w:val="00F57733"/>
    <w:rsid w:val="00F579C7"/>
    <w:rsid w:val="00F57FC6"/>
    <w:rsid w:val="00F601E1"/>
    <w:rsid w:val="00F6092B"/>
    <w:rsid w:val="00F60B1A"/>
    <w:rsid w:val="00F60FDE"/>
    <w:rsid w:val="00F612AA"/>
    <w:rsid w:val="00F63254"/>
    <w:rsid w:val="00F63409"/>
    <w:rsid w:val="00F6359D"/>
    <w:rsid w:val="00F648BC"/>
    <w:rsid w:val="00F64AE2"/>
    <w:rsid w:val="00F65186"/>
    <w:rsid w:val="00F66A0F"/>
    <w:rsid w:val="00F66BC1"/>
    <w:rsid w:val="00F678A7"/>
    <w:rsid w:val="00F71519"/>
    <w:rsid w:val="00F71C87"/>
    <w:rsid w:val="00F734DA"/>
    <w:rsid w:val="00F7386A"/>
    <w:rsid w:val="00F73CAC"/>
    <w:rsid w:val="00F749B9"/>
    <w:rsid w:val="00F74F52"/>
    <w:rsid w:val="00F75830"/>
    <w:rsid w:val="00F76112"/>
    <w:rsid w:val="00F76784"/>
    <w:rsid w:val="00F76904"/>
    <w:rsid w:val="00F76BCD"/>
    <w:rsid w:val="00F76D84"/>
    <w:rsid w:val="00F7774B"/>
    <w:rsid w:val="00F8008B"/>
    <w:rsid w:val="00F8113F"/>
    <w:rsid w:val="00F8124A"/>
    <w:rsid w:val="00F823DA"/>
    <w:rsid w:val="00F82928"/>
    <w:rsid w:val="00F84F18"/>
    <w:rsid w:val="00F85E77"/>
    <w:rsid w:val="00F86594"/>
    <w:rsid w:val="00F87681"/>
    <w:rsid w:val="00F8777C"/>
    <w:rsid w:val="00F9073A"/>
    <w:rsid w:val="00F9094E"/>
    <w:rsid w:val="00F90CE3"/>
    <w:rsid w:val="00F91514"/>
    <w:rsid w:val="00F92072"/>
    <w:rsid w:val="00F94526"/>
    <w:rsid w:val="00F955DB"/>
    <w:rsid w:val="00F96158"/>
    <w:rsid w:val="00F9639D"/>
    <w:rsid w:val="00F96E68"/>
    <w:rsid w:val="00F975CF"/>
    <w:rsid w:val="00FA093B"/>
    <w:rsid w:val="00FA1C1E"/>
    <w:rsid w:val="00FA1D29"/>
    <w:rsid w:val="00FA1E00"/>
    <w:rsid w:val="00FA2D80"/>
    <w:rsid w:val="00FA3695"/>
    <w:rsid w:val="00FA3C7C"/>
    <w:rsid w:val="00FA43A9"/>
    <w:rsid w:val="00FA6C2F"/>
    <w:rsid w:val="00FA6C61"/>
    <w:rsid w:val="00FA7747"/>
    <w:rsid w:val="00FA7AB8"/>
    <w:rsid w:val="00FA7F95"/>
    <w:rsid w:val="00FB037F"/>
    <w:rsid w:val="00FB065A"/>
    <w:rsid w:val="00FB06E4"/>
    <w:rsid w:val="00FB15B0"/>
    <w:rsid w:val="00FB193A"/>
    <w:rsid w:val="00FB2971"/>
    <w:rsid w:val="00FB3695"/>
    <w:rsid w:val="00FB3A33"/>
    <w:rsid w:val="00FB4966"/>
    <w:rsid w:val="00FB4BD2"/>
    <w:rsid w:val="00FB50AD"/>
    <w:rsid w:val="00FB623D"/>
    <w:rsid w:val="00FB6768"/>
    <w:rsid w:val="00FB6B97"/>
    <w:rsid w:val="00FB6BAD"/>
    <w:rsid w:val="00FB7105"/>
    <w:rsid w:val="00FB71AB"/>
    <w:rsid w:val="00FB7B1D"/>
    <w:rsid w:val="00FC1DBD"/>
    <w:rsid w:val="00FC1E2A"/>
    <w:rsid w:val="00FC41B6"/>
    <w:rsid w:val="00FC45FC"/>
    <w:rsid w:val="00FC4E76"/>
    <w:rsid w:val="00FC591D"/>
    <w:rsid w:val="00FC6A35"/>
    <w:rsid w:val="00FD0BB8"/>
    <w:rsid w:val="00FD221C"/>
    <w:rsid w:val="00FD303D"/>
    <w:rsid w:val="00FD30F5"/>
    <w:rsid w:val="00FD3781"/>
    <w:rsid w:val="00FD3C69"/>
    <w:rsid w:val="00FD4240"/>
    <w:rsid w:val="00FD4CE9"/>
    <w:rsid w:val="00FD56F5"/>
    <w:rsid w:val="00FD58F7"/>
    <w:rsid w:val="00FD61BB"/>
    <w:rsid w:val="00FD6756"/>
    <w:rsid w:val="00FD7296"/>
    <w:rsid w:val="00FD7D16"/>
    <w:rsid w:val="00FE045C"/>
    <w:rsid w:val="00FE0C39"/>
    <w:rsid w:val="00FE0CA4"/>
    <w:rsid w:val="00FE144C"/>
    <w:rsid w:val="00FE24AD"/>
    <w:rsid w:val="00FE2754"/>
    <w:rsid w:val="00FE275E"/>
    <w:rsid w:val="00FE2F9F"/>
    <w:rsid w:val="00FE35C5"/>
    <w:rsid w:val="00FE360E"/>
    <w:rsid w:val="00FE3B19"/>
    <w:rsid w:val="00FE40A2"/>
    <w:rsid w:val="00FE47D8"/>
    <w:rsid w:val="00FE49EC"/>
    <w:rsid w:val="00FE4E76"/>
    <w:rsid w:val="00FE6B00"/>
    <w:rsid w:val="00FE6DDC"/>
    <w:rsid w:val="00FF2DF1"/>
    <w:rsid w:val="00FF3ECC"/>
    <w:rsid w:val="00FF4E60"/>
    <w:rsid w:val="00FF5514"/>
    <w:rsid w:val="00FF5F31"/>
    <w:rsid w:val="00FF68FA"/>
    <w:rsid w:val="00FF70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0E244F5-8239-40C3-991A-5452AB24C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3071"/>
    <w:pPr>
      <w:suppressAutoHyphens/>
      <w:spacing w:after="200" w:line="276" w:lineRule="auto"/>
    </w:pPr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styleId="10">
    <w:name w:val="heading 1"/>
    <w:basedOn w:val="a"/>
    <w:next w:val="a"/>
    <w:link w:val="11"/>
    <w:uiPriority w:val="9"/>
    <w:qFormat/>
    <w:rsid w:val="00E85984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unhideWhenUsed/>
    <w:qFormat/>
    <w:rsid w:val="00B404E2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185F3E"/>
    <w:pPr>
      <w:keepNext/>
      <w:suppressAutoHyphens w:val="0"/>
      <w:spacing w:before="240" w:after="60" w:line="240" w:lineRule="auto"/>
      <w:jc w:val="center"/>
      <w:outlineLvl w:val="2"/>
    </w:pPr>
    <w:rPr>
      <w:rFonts w:ascii="Times New Roman" w:eastAsia="Times New Roman" w:hAnsi="Times New Roman" w:cs="Arial"/>
      <w:b/>
      <w:bCs/>
      <w:i/>
      <w:color w:val="auto"/>
      <w:kern w:val="0"/>
      <w:sz w:val="28"/>
      <w:szCs w:val="28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1F07B9"/>
    <w:pPr>
      <w:keepNext/>
      <w:keepLines/>
      <w:suppressAutoHyphens w:val="0"/>
      <w:spacing w:before="200" w:after="0"/>
      <w:outlineLvl w:val="3"/>
    </w:pPr>
    <w:rPr>
      <w:rFonts w:ascii="Cambria" w:eastAsia="Times New Roman" w:hAnsi="Cambria" w:cs="Times New Roman"/>
      <w:b/>
      <w:bCs/>
      <w:i/>
      <w:iCs/>
      <w:color w:val="4F81BD"/>
      <w:kern w:val="0"/>
      <w:lang w:eastAsia="ru-RU"/>
    </w:rPr>
  </w:style>
  <w:style w:type="paragraph" w:styleId="5">
    <w:name w:val="heading 5"/>
    <w:basedOn w:val="a"/>
    <w:next w:val="a"/>
    <w:link w:val="50"/>
    <w:uiPriority w:val="99"/>
    <w:qFormat/>
    <w:rsid w:val="001F07B9"/>
    <w:pPr>
      <w:keepNext/>
      <w:widowControl w:val="0"/>
      <w:shd w:val="clear" w:color="auto" w:fill="FFFFFF"/>
      <w:suppressAutoHyphens w:val="0"/>
      <w:autoSpaceDE w:val="0"/>
      <w:autoSpaceDN w:val="0"/>
      <w:adjustRightInd w:val="0"/>
      <w:spacing w:after="0" w:line="240" w:lineRule="auto"/>
      <w:ind w:left="-543" w:right="139" w:firstLine="466"/>
      <w:jc w:val="both"/>
      <w:outlineLvl w:val="4"/>
    </w:pPr>
    <w:rPr>
      <w:rFonts w:ascii="Times New Roman" w:eastAsia="Times New Roman" w:hAnsi="Times New Roman" w:cs="Times New Roman"/>
      <w:color w:val="auto"/>
      <w:kern w:val="0"/>
      <w:sz w:val="24"/>
      <w:szCs w:val="28"/>
      <w:u w:val="single"/>
      <w:lang w:eastAsia="ru-RU"/>
    </w:rPr>
  </w:style>
  <w:style w:type="paragraph" w:styleId="6">
    <w:name w:val="heading 6"/>
    <w:basedOn w:val="a"/>
    <w:next w:val="a"/>
    <w:link w:val="60"/>
    <w:uiPriority w:val="9"/>
    <w:qFormat/>
    <w:rsid w:val="001F07B9"/>
    <w:pPr>
      <w:keepNext/>
      <w:keepLines/>
      <w:suppressAutoHyphens w:val="0"/>
      <w:spacing w:before="200" w:after="0"/>
      <w:outlineLvl w:val="5"/>
    </w:pPr>
    <w:rPr>
      <w:rFonts w:ascii="Cambria" w:eastAsia="Times New Roman" w:hAnsi="Cambria" w:cs="Times New Roman"/>
      <w:i/>
      <w:iCs/>
      <w:color w:val="243F60"/>
      <w:kern w:val="0"/>
      <w:lang w:eastAsia="ru-RU"/>
    </w:rPr>
  </w:style>
  <w:style w:type="paragraph" w:styleId="7">
    <w:name w:val="heading 7"/>
    <w:basedOn w:val="a"/>
    <w:next w:val="a"/>
    <w:link w:val="70"/>
    <w:uiPriority w:val="9"/>
    <w:qFormat/>
    <w:rsid w:val="001F07B9"/>
    <w:pPr>
      <w:spacing w:before="240" w:after="60"/>
      <w:outlineLvl w:val="6"/>
    </w:pPr>
    <w:rPr>
      <w:rFonts w:eastAsia="Times New Roman" w:cs="Times New Roman"/>
      <w:color w:val="auto"/>
      <w:sz w:val="24"/>
      <w:szCs w:val="24"/>
      <w:lang w:eastAsia="ar-SA"/>
    </w:rPr>
  </w:style>
  <w:style w:type="paragraph" w:styleId="9">
    <w:name w:val="heading 9"/>
    <w:basedOn w:val="a"/>
    <w:next w:val="a"/>
    <w:link w:val="90"/>
    <w:uiPriority w:val="9"/>
    <w:qFormat/>
    <w:rsid w:val="001F07B9"/>
    <w:pPr>
      <w:spacing w:before="240" w:after="60"/>
      <w:outlineLvl w:val="8"/>
    </w:pPr>
    <w:rPr>
      <w:rFonts w:ascii="Cambria" w:eastAsia="Times New Roman" w:hAnsi="Cambria" w:cs="Times New Roman"/>
      <w:color w:val="auto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2">
    <w:name w:val="Абзац списка1"/>
    <w:basedOn w:val="a"/>
    <w:rsid w:val="003F18B5"/>
    <w:pPr>
      <w:spacing w:after="0" w:line="360" w:lineRule="auto"/>
      <w:ind w:left="72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paragraph" w:customStyle="1" w:styleId="ConsPlusNormal">
    <w:name w:val="ConsPlusNormal"/>
    <w:rsid w:val="00BE235F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a3">
    <w:name w:val="Абзац"/>
    <w:basedOn w:val="a"/>
    <w:rsid w:val="004A0CE1"/>
    <w:pPr>
      <w:suppressAutoHyphens w:val="0"/>
      <w:spacing w:after="0" w:line="312" w:lineRule="auto"/>
      <w:ind w:firstLine="567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0"/>
      <w:lang w:eastAsia="ru-RU"/>
    </w:rPr>
  </w:style>
  <w:style w:type="character" w:styleId="a4">
    <w:name w:val="footnote reference"/>
    <w:uiPriority w:val="99"/>
    <w:rsid w:val="00CC0605"/>
    <w:rPr>
      <w:vertAlign w:val="superscript"/>
    </w:rPr>
  </w:style>
  <w:style w:type="paragraph" w:styleId="a5">
    <w:name w:val="Normal (Web)"/>
    <w:aliases w:val="Normal (Web) Char,Обычный (Web)"/>
    <w:basedOn w:val="a"/>
    <w:link w:val="a6"/>
    <w:uiPriority w:val="99"/>
    <w:qFormat/>
    <w:rsid w:val="00CC0605"/>
    <w:pPr>
      <w:suppressAutoHyphens w:val="0"/>
      <w:autoSpaceDE w:val="0"/>
      <w:autoSpaceDN w:val="0"/>
      <w:adjustRightInd w:val="0"/>
      <w:spacing w:before="130" w:after="130" w:line="36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14TexstOSNOVA1012">
    <w:name w:val="14TexstOSNOVA_10/12"/>
    <w:basedOn w:val="a"/>
    <w:uiPriority w:val="99"/>
    <w:rsid w:val="00AD5E23"/>
    <w:pPr>
      <w:suppressAutoHyphens w:val="0"/>
      <w:autoSpaceDE w:val="0"/>
      <w:autoSpaceDN w:val="0"/>
      <w:adjustRightInd w:val="0"/>
      <w:spacing w:after="0" w:line="240" w:lineRule="atLeast"/>
      <w:ind w:firstLine="340"/>
      <w:jc w:val="both"/>
      <w:textAlignment w:val="center"/>
    </w:pPr>
    <w:rPr>
      <w:rFonts w:ascii="PragmaticaC" w:eastAsia="Times New Roman" w:hAnsi="PragmaticaC" w:cs="PragmaticaC"/>
      <w:color w:val="000000"/>
      <w:kern w:val="0"/>
      <w:sz w:val="20"/>
      <w:szCs w:val="20"/>
      <w:lang w:eastAsia="ru-RU"/>
    </w:rPr>
  </w:style>
  <w:style w:type="character" w:customStyle="1" w:styleId="a7">
    <w:name w:val="Символ сноски"/>
    <w:rsid w:val="00500F9A"/>
    <w:rPr>
      <w:vertAlign w:val="superscript"/>
    </w:rPr>
  </w:style>
  <w:style w:type="character" w:customStyle="1" w:styleId="13">
    <w:name w:val="Знак сноски1"/>
    <w:rsid w:val="00500F9A"/>
    <w:rPr>
      <w:vertAlign w:val="superscript"/>
    </w:rPr>
  </w:style>
  <w:style w:type="paragraph" w:styleId="a8">
    <w:name w:val="Body Text Indent"/>
    <w:aliases w:val=" Знак"/>
    <w:basedOn w:val="a"/>
    <w:link w:val="a9"/>
    <w:rsid w:val="0080331A"/>
    <w:pPr>
      <w:suppressAutoHyphens w:val="0"/>
      <w:spacing w:after="0" w:line="240" w:lineRule="auto"/>
      <w:ind w:firstLine="340"/>
    </w:pPr>
    <w:rPr>
      <w:sz w:val="24"/>
      <w:szCs w:val="24"/>
      <w:lang w:eastAsia="ru-RU"/>
    </w:rPr>
  </w:style>
  <w:style w:type="character" w:customStyle="1" w:styleId="a9">
    <w:name w:val="Основной текст с отступом Знак"/>
    <w:aliases w:val=" Знак Знак"/>
    <w:link w:val="a8"/>
    <w:rsid w:val="0080331A"/>
    <w:rPr>
      <w:rFonts w:ascii="Calibri" w:eastAsia="Arial Unicode MS" w:hAnsi="Calibri" w:cs="Calibri"/>
      <w:color w:val="00000A"/>
      <w:kern w:val="1"/>
      <w:sz w:val="24"/>
      <w:szCs w:val="24"/>
      <w:lang w:val="ru-RU" w:eastAsia="ru-RU" w:bidi="ar-SA"/>
    </w:rPr>
  </w:style>
  <w:style w:type="paragraph" w:styleId="aa">
    <w:name w:val="footnote text"/>
    <w:aliases w:val="Body Text Indent,Основной текст с отступом1,Основной текст с отступом11,Знак1,Body Text Indent1,Знак6,F1"/>
    <w:basedOn w:val="a"/>
    <w:link w:val="ab"/>
    <w:uiPriority w:val="99"/>
    <w:rsid w:val="0080331A"/>
    <w:pPr>
      <w:suppressAutoHyphens w:val="0"/>
      <w:spacing w:after="0" w:line="240" w:lineRule="auto"/>
    </w:pPr>
    <w:rPr>
      <w:sz w:val="24"/>
      <w:szCs w:val="24"/>
      <w:lang w:eastAsia="ru-RU"/>
    </w:rPr>
  </w:style>
  <w:style w:type="character" w:customStyle="1" w:styleId="ab">
    <w:name w:val="Текст сноски Знак"/>
    <w:aliases w:val="Body Text Indent Знак,Основной текст с отступом1 Знак,Основной текст с отступом11 Знак,Знак1 Знак,Body Text Indent1 Знак,Знак6 Знак,F1 Знак"/>
    <w:link w:val="aa"/>
    <w:uiPriority w:val="99"/>
    <w:rsid w:val="0080331A"/>
    <w:rPr>
      <w:rFonts w:ascii="Calibri" w:eastAsia="Arial Unicode MS" w:hAnsi="Calibri" w:cs="Calibri"/>
      <w:color w:val="00000A"/>
      <w:kern w:val="1"/>
      <w:sz w:val="24"/>
      <w:szCs w:val="24"/>
      <w:lang w:val="ru-RU" w:eastAsia="ru-RU" w:bidi="ar-SA"/>
    </w:rPr>
  </w:style>
  <w:style w:type="character" w:customStyle="1" w:styleId="dash041e0431044b0447043d044b0439char1">
    <w:name w:val="dash041e_0431_044b_0447_043d_044b_0439__char1"/>
    <w:rsid w:val="00FB369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western">
    <w:name w:val="western"/>
    <w:basedOn w:val="a"/>
    <w:rsid w:val="00734876"/>
    <w:pPr>
      <w:suppressAutoHyphens w:val="0"/>
      <w:spacing w:before="100" w:beforeAutospacing="1"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ru-RU"/>
    </w:rPr>
  </w:style>
  <w:style w:type="paragraph" w:styleId="22">
    <w:name w:val="Body Text 2"/>
    <w:basedOn w:val="a"/>
    <w:link w:val="23"/>
    <w:rsid w:val="00311F0E"/>
    <w:pPr>
      <w:suppressAutoHyphens w:val="0"/>
      <w:spacing w:after="120" w:line="48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11">
    <w:name w:val="Заголовок 1 Знак"/>
    <w:link w:val="10"/>
    <w:uiPriority w:val="9"/>
    <w:rsid w:val="00E85984"/>
    <w:rPr>
      <w:rFonts w:ascii="Cambria" w:eastAsia="Times New Roman" w:hAnsi="Cambria" w:cs="Times New Roman"/>
      <w:b/>
      <w:bCs/>
      <w:color w:val="00000A"/>
      <w:kern w:val="32"/>
      <w:sz w:val="32"/>
      <w:szCs w:val="32"/>
      <w:lang w:eastAsia="en-US"/>
    </w:rPr>
  </w:style>
  <w:style w:type="paragraph" w:styleId="ac">
    <w:name w:val="TOC Heading"/>
    <w:basedOn w:val="10"/>
    <w:next w:val="a"/>
    <w:uiPriority w:val="39"/>
    <w:unhideWhenUsed/>
    <w:qFormat/>
    <w:rsid w:val="00E85984"/>
    <w:pPr>
      <w:keepLines/>
      <w:suppressAutoHyphens w:val="0"/>
      <w:spacing w:before="480" w:after="0"/>
      <w:outlineLvl w:val="9"/>
    </w:pPr>
    <w:rPr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qFormat/>
    <w:rsid w:val="00E85984"/>
  </w:style>
  <w:style w:type="paragraph" w:styleId="31">
    <w:name w:val="toc 3"/>
    <w:basedOn w:val="a"/>
    <w:next w:val="a"/>
    <w:autoRedefine/>
    <w:uiPriority w:val="39"/>
    <w:unhideWhenUsed/>
    <w:rsid w:val="00E11873"/>
    <w:pPr>
      <w:tabs>
        <w:tab w:val="right" w:leader="dot" w:pos="9628"/>
      </w:tabs>
      <w:ind w:left="426"/>
    </w:pPr>
  </w:style>
  <w:style w:type="character" w:styleId="ad">
    <w:name w:val="Hyperlink"/>
    <w:unhideWhenUsed/>
    <w:rsid w:val="00E85984"/>
    <w:rPr>
      <w:color w:val="0000FF"/>
      <w:u w:val="single"/>
    </w:rPr>
  </w:style>
  <w:style w:type="paragraph" w:styleId="24">
    <w:name w:val="toc 2"/>
    <w:basedOn w:val="a"/>
    <w:next w:val="a"/>
    <w:autoRedefine/>
    <w:uiPriority w:val="39"/>
    <w:unhideWhenUsed/>
    <w:qFormat/>
    <w:rsid w:val="002530F5"/>
    <w:pPr>
      <w:ind w:left="220"/>
    </w:pPr>
  </w:style>
  <w:style w:type="paragraph" w:customStyle="1" w:styleId="p4">
    <w:name w:val="p4"/>
    <w:basedOn w:val="a"/>
    <w:rsid w:val="00DA3446"/>
    <w:pPr>
      <w:suppressAutoHyphens w:val="0"/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s1">
    <w:name w:val="s1"/>
    <w:rsid w:val="00DA3446"/>
  </w:style>
  <w:style w:type="paragraph" w:customStyle="1" w:styleId="15">
    <w:name w:val="Абзац списка1"/>
    <w:basedOn w:val="a"/>
    <w:link w:val="ListParagraphChar"/>
    <w:rsid w:val="00110789"/>
    <w:pPr>
      <w:suppressAutoHyphens w:val="0"/>
      <w:ind w:left="720"/>
      <w:contextualSpacing/>
    </w:pPr>
    <w:rPr>
      <w:rFonts w:eastAsia="Times New Roman" w:cs="Times New Roman"/>
      <w:color w:val="auto"/>
      <w:kern w:val="0"/>
      <w:lang w:eastAsia="ru-RU"/>
    </w:rPr>
  </w:style>
  <w:style w:type="paragraph" w:customStyle="1" w:styleId="18TexstSPISOK1">
    <w:name w:val="18TexstSPISOK_1"/>
    <w:aliases w:val="1"/>
    <w:basedOn w:val="a"/>
    <w:rsid w:val="00110789"/>
    <w:pPr>
      <w:tabs>
        <w:tab w:val="left" w:pos="360"/>
        <w:tab w:val="left" w:pos="640"/>
      </w:tabs>
      <w:suppressAutoHyphens w:val="0"/>
      <w:autoSpaceDE w:val="0"/>
      <w:autoSpaceDN w:val="0"/>
      <w:adjustRightInd w:val="0"/>
      <w:spacing w:after="0" w:line="240" w:lineRule="atLeast"/>
      <w:ind w:left="640" w:hanging="300"/>
      <w:jc w:val="both"/>
      <w:textAlignment w:val="center"/>
    </w:pPr>
    <w:rPr>
      <w:rFonts w:ascii="PragmaticaC" w:eastAsia="Times New Roman" w:hAnsi="PragmaticaC" w:cs="PragmaticaC"/>
      <w:color w:val="000000"/>
      <w:kern w:val="0"/>
      <w:sz w:val="20"/>
      <w:szCs w:val="20"/>
      <w:lang w:eastAsia="ru-RU"/>
    </w:rPr>
  </w:style>
  <w:style w:type="paragraph" w:styleId="ae">
    <w:name w:val="Body Text"/>
    <w:basedOn w:val="a"/>
    <w:link w:val="af"/>
    <w:unhideWhenUsed/>
    <w:qFormat/>
    <w:rsid w:val="0094734D"/>
    <w:pPr>
      <w:spacing w:after="120"/>
    </w:pPr>
    <w:rPr>
      <w:rFonts w:cs="Times New Roman"/>
    </w:rPr>
  </w:style>
  <w:style w:type="character" w:customStyle="1" w:styleId="af">
    <w:name w:val="Основной текст Знак"/>
    <w:link w:val="ae"/>
    <w:rsid w:val="0094734D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customStyle="1" w:styleId="af0">
    <w:name w:val="Основной"/>
    <w:basedOn w:val="a"/>
    <w:link w:val="af1"/>
    <w:uiPriority w:val="99"/>
    <w:rsid w:val="0094734D"/>
    <w:pPr>
      <w:suppressAutoHyphens w:val="0"/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kern w:val="0"/>
      <w:sz w:val="21"/>
      <w:szCs w:val="21"/>
    </w:rPr>
  </w:style>
  <w:style w:type="paragraph" w:customStyle="1" w:styleId="af2">
    <w:name w:val="Буллит"/>
    <w:basedOn w:val="af0"/>
    <w:link w:val="af3"/>
    <w:rsid w:val="0094734D"/>
    <w:pPr>
      <w:ind w:firstLine="244"/>
    </w:pPr>
  </w:style>
  <w:style w:type="paragraph" w:styleId="af4">
    <w:name w:val="List Paragraph"/>
    <w:basedOn w:val="a"/>
    <w:link w:val="af5"/>
    <w:uiPriority w:val="99"/>
    <w:qFormat/>
    <w:rsid w:val="003674A6"/>
    <w:pPr>
      <w:suppressAutoHyphens w:val="0"/>
      <w:spacing w:after="0" w:line="360" w:lineRule="auto"/>
      <w:ind w:left="720"/>
      <w:contextualSpacing/>
    </w:pPr>
    <w:rPr>
      <w:rFonts w:ascii="Times New Roman" w:eastAsia="Times New Roman" w:hAnsi="Times New Roman" w:cs="Times New Roman"/>
      <w:caps/>
      <w:color w:val="auto"/>
      <w:kern w:val="0"/>
      <w:sz w:val="24"/>
      <w:szCs w:val="24"/>
      <w:lang w:eastAsia="ru-RU"/>
    </w:rPr>
  </w:style>
  <w:style w:type="paragraph" w:styleId="25">
    <w:name w:val="Body Text Indent 2"/>
    <w:basedOn w:val="a"/>
    <w:link w:val="26"/>
    <w:unhideWhenUsed/>
    <w:rsid w:val="00561811"/>
    <w:pPr>
      <w:spacing w:after="120" w:line="480" w:lineRule="auto"/>
      <w:ind w:left="283"/>
    </w:pPr>
    <w:rPr>
      <w:rFonts w:cs="Times New Roman"/>
    </w:rPr>
  </w:style>
  <w:style w:type="character" w:customStyle="1" w:styleId="26">
    <w:name w:val="Основной текст с отступом 2 Знак"/>
    <w:link w:val="25"/>
    <w:rsid w:val="00561811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character" w:customStyle="1" w:styleId="16">
    <w:name w:val="Сноска1"/>
    <w:rsid w:val="00561811"/>
    <w:rPr>
      <w:rFonts w:ascii="Times New Roman" w:hAnsi="Times New Roman" w:cs="Times New Roman"/>
      <w:vertAlign w:val="superscript"/>
    </w:rPr>
  </w:style>
  <w:style w:type="paragraph" w:customStyle="1" w:styleId="32">
    <w:name w:val="Заг 3"/>
    <w:basedOn w:val="a"/>
    <w:rsid w:val="00561811"/>
    <w:pPr>
      <w:keepNext/>
      <w:suppressAutoHyphens w:val="0"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b/>
      <w:bCs/>
      <w:i/>
      <w:iCs/>
      <w:color w:val="000000"/>
      <w:kern w:val="0"/>
      <w:sz w:val="23"/>
      <w:szCs w:val="23"/>
      <w:lang w:eastAsia="ru-RU"/>
    </w:rPr>
  </w:style>
  <w:style w:type="paragraph" w:customStyle="1" w:styleId="41">
    <w:name w:val="Заг 4"/>
    <w:basedOn w:val="32"/>
    <w:rsid w:val="00561811"/>
    <w:rPr>
      <w:b w:val="0"/>
      <w:bCs w:val="0"/>
    </w:rPr>
  </w:style>
  <w:style w:type="paragraph" w:customStyle="1" w:styleId="af6">
    <w:name w:val="Сноска"/>
    <w:basedOn w:val="af0"/>
    <w:rsid w:val="00561811"/>
    <w:pPr>
      <w:spacing w:line="174" w:lineRule="atLeast"/>
    </w:pPr>
    <w:rPr>
      <w:sz w:val="17"/>
      <w:szCs w:val="17"/>
    </w:rPr>
  </w:style>
  <w:style w:type="paragraph" w:customStyle="1" w:styleId="af7">
    <w:name w:val="Подзаг"/>
    <w:basedOn w:val="af0"/>
    <w:uiPriority w:val="99"/>
    <w:rsid w:val="006C1C70"/>
    <w:pPr>
      <w:spacing w:before="113" w:after="28"/>
      <w:jc w:val="center"/>
    </w:pPr>
    <w:rPr>
      <w:b/>
      <w:bCs/>
      <w:i/>
      <w:iCs/>
    </w:rPr>
  </w:style>
  <w:style w:type="character" w:customStyle="1" w:styleId="c12">
    <w:name w:val="c12"/>
    <w:basedOn w:val="a0"/>
    <w:rsid w:val="008A2440"/>
  </w:style>
  <w:style w:type="paragraph" w:customStyle="1" w:styleId="c11">
    <w:name w:val="c11"/>
    <w:basedOn w:val="a"/>
    <w:rsid w:val="00167DA2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17">
    <w:name w:val="Без интервала1"/>
    <w:rsid w:val="00867B72"/>
    <w:rPr>
      <w:rFonts w:ascii="Calibri" w:hAnsi="Calibri" w:cs="Calibri"/>
      <w:sz w:val="22"/>
      <w:szCs w:val="22"/>
      <w:lang w:eastAsia="en-US"/>
    </w:rPr>
  </w:style>
  <w:style w:type="paragraph" w:customStyle="1" w:styleId="Default">
    <w:name w:val="Default"/>
    <w:rsid w:val="0082624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blk">
    <w:name w:val="blk"/>
    <w:basedOn w:val="a0"/>
    <w:rsid w:val="00471FA4"/>
  </w:style>
  <w:style w:type="paragraph" w:styleId="af8">
    <w:name w:val="header"/>
    <w:basedOn w:val="a"/>
    <w:link w:val="af9"/>
    <w:uiPriority w:val="99"/>
    <w:unhideWhenUsed/>
    <w:rsid w:val="00DC6E2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9">
    <w:name w:val="Верхний колонтитул Знак"/>
    <w:link w:val="af8"/>
    <w:uiPriority w:val="99"/>
    <w:rsid w:val="00DC6E2C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styleId="afa">
    <w:name w:val="footer"/>
    <w:basedOn w:val="a"/>
    <w:link w:val="afb"/>
    <w:unhideWhenUsed/>
    <w:rsid w:val="00DC6E2C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b">
    <w:name w:val="Нижний колонтитул Знак"/>
    <w:link w:val="afa"/>
    <w:rsid w:val="00DC6E2C"/>
    <w:rPr>
      <w:rFonts w:ascii="Calibri" w:eastAsia="Arial Unicode MS" w:hAnsi="Calibri" w:cs="Calibri"/>
      <w:color w:val="00000A"/>
      <w:kern w:val="1"/>
      <w:sz w:val="22"/>
      <w:szCs w:val="22"/>
      <w:lang w:eastAsia="en-US"/>
    </w:rPr>
  </w:style>
  <w:style w:type="paragraph" w:styleId="afc">
    <w:name w:val="Balloon Text"/>
    <w:basedOn w:val="a"/>
    <w:link w:val="afd"/>
    <w:uiPriority w:val="99"/>
    <w:unhideWhenUsed/>
    <w:rsid w:val="000715F2"/>
    <w:pPr>
      <w:spacing w:after="0" w:line="240" w:lineRule="auto"/>
    </w:pPr>
    <w:rPr>
      <w:rFonts w:ascii="Segoe UI" w:hAnsi="Segoe UI" w:cs="Times New Roman"/>
      <w:sz w:val="18"/>
      <w:szCs w:val="18"/>
    </w:rPr>
  </w:style>
  <w:style w:type="character" w:customStyle="1" w:styleId="afd">
    <w:name w:val="Текст выноски Знак"/>
    <w:link w:val="afc"/>
    <w:uiPriority w:val="99"/>
    <w:rsid w:val="000715F2"/>
    <w:rPr>
      <w:rFonts w:ascii="Segoe UI" w:eastAsia="Arial Unicode MS" w:hAnsi="Segoe UI" w:cs="Segoe UI"/>
      <w:color w:val="00000A"/>
      <w:kern w:val="1"/>
      <w:sz w:val="18"/>
      <w:szCs w:val="18"/>
      <w:lang w:eastAsia="en-US"/>
    </w:rPr>
  </w:style>
  <w:style w:type="paragraph" w:customStyle="1" w:styleId="09PodZAG">
    <w:name w:val="09PodZAG_п/ж"/>
    <w:basedOn w:val="a"/>
    <w:uiPriority w:val="99"/>
    <w:rsid w:val="00C769D6"/>
    <w:pPr>
      <w:suppressAutoHyphens w:val="0"/>
      <w:autoSpaceDE w:val="0"/>
      <w:autoSpaceDN w:val="0"/>
      <w:adjustRightInd w:val="0"/>
      <w:spacing w:after="113" w:line="240" w:lineRule="atLeast"/>
      <w:jc w:val="center"/>
      <w:textAlignment w:val="center"/>
    </w:pPr>
    <w:rPr>
      <w:rFonts w:ascii="FuturisC" w:eastAsia="Times New Roman" w:hAnsi="FuturisC" w:cs="FuturisC"/>
      <w:b/>
      <w:bCs/>
      <w:caps/>
      <w:color w:val="000000"/>
      <w:kern w:val="0"/>
      <w:lang w:eastAsia="ru-RU"/>
    </w:rPr>
  </w:style>
  <w:style w:type="paragraph" w:styleId="afe">
    <w:name w:val="No Spacing"/>
    <w:aliases w:val="основа"/>
    <w:link w:val="aff"/>
    <w:uiPriority w:val="1"/>
    <w:qFormat/>
    <w:rsid w:val="00C769D6"/>
    <w:rPr>
      <w:rFonts w:ascii="Calibri" w:eastAsia="Calibri" w:hAnsi="Calibri"/>
      <w:sz w:val="22"/>
      <w:szCs w:val="22"/>
      <w:lang w:eastAsia="en-US"/>
    </w:rPr>
  </w:style>
  <w:style w:type="paragraph" w:customStyle="1" w:styleId="aff0">
    <w:name w:val="А ОСН ТЕКСТ"/>
    <w:basedOn w:val="a"/>
    <w:link w:val="aff1"/>
    <w:rsid w:val="004C75A1"/>
    <w:pPr>
      <w:suppressAutoHyphens w:val="0"/>
      <w:spacing w:after="0" w:line="360" w:lineRule="auto"/>
      <w:ind w:firstLine="454"/>
      <w:jc w:val="both"/>
    </w:pPr>
    <w:rPr>
      <w:rFonts w:ascii="Times New Roman" w:hAnsi="Times New Roman" w:cs="Times New Roman"/>
      <w:caps/>
      <w:color w:val="000000"/>
      <w:sz w:val="28"/>
      <w:szCs w:val="28"/>
    </w:rPr>
  </w:style>
  <w:style w:type="character" w:customStyle="1" w:styleId="aff1">
    <w:name w:val="А ОСН ТЕКСТ Знак"/>
    <w:link w:val="aff0"/>
    <w:rsid w:val="004C75A1"/>
    <w:rPr>
      <w:rFonts w:eastAsia="Arial Unicode MS"/>
      <w:caps/>
      <w:color w:val="000000"/>
      <w:kern w:val="1"/>
      <w:sz w:val="28"/>
      <w:szCs w:val="28"/>
    </w:rPr>
  </w:style>
  <w:style w:type="character" w:customStyle="1" w:styleId="20">
    <w:name w:val="Заголовок 2 Знак"/>
    <w:link w:val="2"/>
    <w:uiPriority w:val="99"/>
    <w:rsid w:val="00B404E2"/>
    <w:rPr>
      <w:rFonts w:ascii="Cambria" w:eastAsia="Times New Roman" w:hAnsi="Cambria" w:cs="Times New Roman"/>
      <w:b/>
      <w:bCs/>
      <w:i/>
      <w:iCs/>
      <w:color w:val="00000A"/>
      <w:kern w:val="1"/>
      <w:sz w:val="28"/>
      <w:szCs w:val="28"/>
      <w:lang w:eastAsia="en-US"/>
    </w:rPr>
  </w:style>
  <w:style w:type="paragraph" w:customStyle="1" w:styleId="Standard">
    <w:name w:val="Standard"/>
    <w:link w:val="Standard1"/>
    <w:uiPriority w:val="99"/>
    <w:rsid w:val="003E5B75"/>
    <w:pPr>
      <w:widowControl w:val="0"/>
      <w:suppressAutoHyphens/>
      <w:autoSpaceDN w:val="0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Footnote">
    <w:name w:val="Footnote"/>
    <w:basedOn w:val="Standard"/>
    <w:rsid w:val="00E9252E"/>
    <w:pPr>
      <w:widowControl/>
      <w:suppressLineNumbers/>
      <w:autoSpaceDN/>
      <w:spacing w:line="360" w:lineRule="auto"/>
      <w:ind w:left="283" w:hanging="283"/>
      <w:jc w:val="both"/>
    </w:pPr>
    <w:rPr>
      <w:rFonts w:ascii="Times New Roman" w:eastAsia="Times New Roman" w:hAnsi="Times New Roman" w:cs="Times New Roman"/>
      <w:kern w:val="1"/>
      <w:sz w:val="20"/>
      <w:szCs w:val="20"/>
      <w:lang w:eastAsia="ar-SA" w:bidi="ar-SA"/>
    </w:rPr>
  </w:style>
  <w:style w:type="character" w:customStyle="1" w:styleId="27">
    <w:name w:val="Знак сноски2"/>
    <w:rsid w:val="004E6891"/>
    <w:rPr>
      <w:vertAlign w:val="superscript"/>
    </w:rPr>
  </w:style>
  <w:style w:type="paragraph" w:customStyle="1" w:styleId="aff2">
    <w:name w:val="Знак"/>
    <w:basedOn w:val="a"/>
    <w:rsid w:val="00C53B6C"/>
    <w:pPr>
      <w:suppressAutoHyphens w:val="0"/>
      <w:spacing w:after="160" w:line="240" w:lineRule="exact"/>
    </w:pPr>
    <w:rPr>
      <w:rFonts w:ascii="Verdana" w:eastAsia="Times New Roman" w:hAnsi="Verdana" w:cs="Times New Roman"/>
      <w:color w:val="auto"/>
      <w:kern w:val="0"/>
      <w:sz w:val="20"/>
      <w:szCs w:val="20"/>
      <w:lang w:val="en-US"/>
    </w:rPr>
  </w:style>
  <w:style w:type="character" w:customStyle="1" w:styleId="18">
    <w:name w:val="Основной текст + Курсив1"/>
    <w:rsid w:val="00D2135B"/>
    <w:rPr>
      <w:rFonts w:ascii="Times New Roman" w:eastAsia="Arial Unicode MS" w:hAnsi="Times New Roman"/>
      <w:i/>
      <w:caps/>
      <w:color w:val="00000A"/>
      <w:spacing w:val="0"/>
      <w:kern w:val="1"/>
      <w:sz w:val="22"/>
      <w:lang w:val="ru-RU" w:eastAsia="ru-RU"/>
    </w:rPr>
  </w:style>
  <w:style w:type="paragraph" w:customStyle="1" w:styleId="30Snoska">
    <w:name w:val="30Snoska"/>
    <w:basedOn w:val="a"/>
    <w:rsid w:val="00212750"/>
    <w:pPr>
      <w:autoSpaceDE w:val="0"/>
      <w:spacing w:after="0" w:line="180" w:lineRule="atLeast"/>
      <w:jc w:val="both"/>
      <w:textAlignment w:val="center"/>
    </w:pPr>
    <w:rPr>
      <w:rFonts w:ascii="PragmaticaC" w:eastAsia="Times New Roman" w:hAnsi="PragmaticaC" w:cs="PragmaticaC"/>
      <w:color w:val="000000"/>
      <w:kern w:val="0"/>
      <w:sz w:val="16"/>
      <w:szCs w:val="16"/>
      <w:lang w:eastAsia="ar-SA"/>
    </w:rPr>
  </w:style>
  <w:style w:type="character" w:customStyle="1" w:styleId="19">
    <w:name w:val="Текст сноски Знак1"/>
    <w:uiPriority w:val="99"/>
    <w:rsid w:val="00C001F3"/>
    <w:rPr>
      <w:caps/>
      <w:lang w:eastAsia="ar-SA"/>
    </w:rPr>
  </w:style>
  <w:style w:type="character" w:customStyle="1" w:styleId="aff3">
    <w:name w:val="Сноска_"/>
    <w:rsid w:val="00C34FED"/>
    <w:rPr>
      <w:sz w:val="16"/>
      <w:szCs w:val="16"/>
      <w:lang w:bidi="ar-SA"/>
    </w:rPr>
  </w:style>
  <w:style w:type="character" w:customStyle="1" w:styleId="CenturySchoolbook">
    <w:name w:val="Сноска + Century Schoolbook"/>
    <w:aliases w:val="9 pt,Курсив,Основной текст + Полужирный26"/>
    <w:semiHidden/>
    <w:rsid w:val="00DB288C"/>
    <w:rPr>
      <w:rFonts w:ascii="Century Schoolbook" w:hAnsi="Century Schoolbook" w:cs="Century Schoolbook"/>
      <w:i/>
      <w:iCs/>
      <w:sz w:val="18"/>
      <w:szCs w:val="18"/>
      <w:lang w:bidi="ar-SA"/>
    </w:rPr>
  </w:style>
  <w:style w:type="character" w:customStyle="1" w:styleId="210">
    <w:name w:val="Основной текст + Полужирный21"/>
    <w:rsid w:val="006E0C49"/>
    <w:rPr>
      <w:rFonts w:ascii="Times New Roman" w:hAnsi="Times New Roman" w:cs="Times New Roman"/>
      <w:b/>
      <w:bCs/>
      <w:spacing w:val="0"/>
      <w:sz w:val="22"/>
      <w:szCs w:val="22"/>
      <w:lang w:bidi="ar-SA"/>
    </w:rPr>
  </w:style>
  <w:style w:type="character" w:customStyle="1" w:styleId="200">
    <w:name w:val="Основной текст + Полужирный20"/>
    <w:aliases w:val="Курсив17"/>
    <w:rsid w:val="005B1D90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33">
    <w:name w:val="Основной текст + Курсив3"/>
    <w:uiPriority w:val="99"/>
    <w:rsid w:val="00A47E76"/>
    <w:rPr>
      <w:rFonts w:ascii="Times New Roman" w:hAnsi="Times New Roman" w:cs="Times New Roman"/>
      <w:i/>
      <w:iCs/>
      <w:spacing w:val="0"/>
      <w:sz w:val="22"/>
      <w:szCs w:val="22"/>
      <w:lang w:bidi="ar-SA"/>
    </w:rPr>
  </w:style>
  <w:style w:type="character" w:customStyle="1" w:styleId="110">
    <w:name w:val="Основной текст (11) + Не курсив"/>
    <w:rsid w:val="00D4675D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1116">
    <w:name w:val="Основной текст (11)16"/>
    <w:rsid w:val="00D4675D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Standard1">
    <w:name w:val="Standard Знак1"/>
    <w:link w:val="Standard"/>
    <w:uiPriority w:val="99"/>
    <w:locked/>
    <w:rsid w:val="004B6473"/>
    <w:rPr>
      <w:rFonts w:ascii="Arial" w:eastAsia="SimSun" w:hAnsi="Arial" w:cs="Mangal"/>
      <w:kern w:val="3"/>
      <w:sz w:val="24"/>
      <w:szCs w:val="24"/>
      <w:lang w:val="ru-RU" w:eastAsia="zh-CN" w:bidi="hi-IN"/>
    </w:rPr>
  </w:style>
  <w:style w:type="character" w:customStyle="1" w:styleId="aff4">
    <w:name w:val="Основной текст + Полужирный"/>
    <w:rsid w:val="0027525A"/>
    <w:rPr>
      <w:rFonts w:ascii="Century Schoolbook" w:hAnsi="Century Schoolbook"/>
      <w:b/>
      <w:bCs/>
      <w:sz w:val="24"/>
      <w:szCs w:val="24"/>
      <w:lang w:bidi="ar-SA"/>
    </w:rPr>
  </w:style>
  <w:style w:type="paragraph" w:customStyle="1" w:styleId="28">
    <w:name w:val="Абзац списка2"/>
    <w:basedOn w:val="a"/>
    <w:rsid w:val="00F26219"/>
    <w:pPr>
      <w:spacing w:after="0" w:line="360" w:lineRule="auto"/>
      <w:ind w:left="720"/>
    </w:pPr>
    <w:rPr>
      <w:rFonts w:ascii="Times New Roman" w:eastAsia="Times New Roman" w:hAnsi="Times New Roman" w:cs="Times New Roman"/>
      <w:color w:val="auto"/>
      <w:sz w:val="24"/>
      <w:szCs w:val="24"/>
      <w:lang w:eastAsia="ar-SA"/>
    </w:rPr>
  </w:style>
  <w:style w:type="character" w:styleId="aff5">
    <w:name w:val="annotation reference"/>
    <w:uiPriority w:val="99"/>
    <w:unhideWhenUsed/>
    <w:rsid w:val="00294286"/>
    <w:rPr>
      <w:sz w:val="16"/>
      <w:szCs w:val="16"/>
    </w:rPr>
  </w:style>
  <w:style w:type="paragraph" w:customStyle="1" w:styleId="WW-12">
    <w:name w:val="WW-????????12"/>
    <w:basedOn w:val="a"/>
    <w:uiPriority w:val="99"/>
    <w:rsid w:val="009B3ECE"/>
    <w:pPr>
      <w:widowControl w:val="0"/>
      <w:overflowPunct w:val="0"/>
      <w:autoSpaceDE w:val="0"/>
      <w:autoSpaceDN w:val="0"/>
      <w:adjustRightInd w:val="0"/>
      <w:spacing w:after="0" w:line="214" w:lineRule="atLeast"/>
      <w:ind w:firstLine="283"/>
      <w:jc w:val="both"/>
      <w:textAlignment w:val="baseline"/>
    </w:pPr>
    <w:rPr>
      <w:rFonts w:ascii="NewtonCSanPin" w:eastAsia="Times New Roman" w:hAnsi="NewtonCSanPin" w:cs="Times New Roman"/>
      <w:color w:val="000000"/>
      <w:sz w:val="21"/>
      <w:szCs w:val="20"/>
      <w:lang w:eastAsia="ru-RU"/>
    </w:rPr>
  </w:style>
  <w:style w:type="paragraph" w:customStyle="1" w:styleId="aff6">
    <w:name w:val="??????"/>
    <w:basedOn w:val="WW-12"/>
    <w:uiPriority w:val="99"/>
    <w:rsid w:val="009B3ECE"/>
    <w:pPr>
      <w:ind w:firstLine="244"/>
    </w:pPr>
  </w:style>
  <w:style w:type="character" w:customStyle="1" w:styleId="Standard0">
    <w:name w:val="Standard Знак"/>
    <w:rsid w:val="00172D7D"/>
    <w:rPr>
      <w:rFonts w:ascii="Times New Roman" w:hAnsi="Times New Roman"/>
      <w:kern w:val="3"/>
      <w:sz w:val="24"/>
      <w:szCs w:val="24"/>
      <w:lang w:bidi="ar-SA"/>
    </w:rPr>
  </w:style>
  <w:style w:type="paragraph" w:styleId="aff7">
    <w:name w:val="Block Text"/>
    <w:basedOn w:val="a"/>
    <w:uiPriority w:val="99"/>
    <w:rsid w:val="006D5583"/>
    <w:pPr>
      <w:widowControl w:val="0"/>
      <w:suppressAutoHyphens w:val="0"/>
      <w:autoSpaceDE w:val="0"/>
      <w:autoSpaceDN w:val="0"/>
      <w:adjustRightInd w:val="0"/>
      <w:spacing w:after="0" w:line="240" w:lineRule="auto"/>
      <w:ind w:left="144" w:right="720" w:firstLine="576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29">
    <w:name w:val="Без интервала2"/>
    <w:rsid w:val="00134857"/>
    <w:rPr>
      <w:rFonts w:ascii="Calibri" w:hAnsi="Calibri" w:cs="Calibri"/>
      <w:sz w:val="22"/>
      <w:szCs w:val="22"/>
      <w:lang w:eastAsia="en-US"/>
    </w:rPr>
  </w:style>
  <w:style w:type="character" w:customStyle="1" w:styleId="34">
    <w:name w:val="Основной текст + Полужирный3"/>
    <w:aliases w:val="Курсив7"/>
    <w:rsid w:val="00B8221D"/>
    <w:rPr>
      <w:rFonts w:ascii="Times New Roman" w:hAnsi="Times New Roman" w:cs="Times New Roman"/>
      <w:b/>
      <w:bCs/>
      <w:i/>
      <w:iCs/>
      <w:spacing w:val="0"/>
      <w:sz w:val="22"/>
      <w:szCs w:val="22"/>
      <w:lang w:bidi="ar-SA"/>
    </w:rPr>
  </w:style>
  <w:style w:type="character" w:customStyle="1" w:styleId="527">
    <w:name w:val="Заголовок №527"/>
    <w:rsid w:val="00B8221D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character" w:customStyle="1" w:styleId="51">
    <w:name w:val="Заголовок №5 + Не полужирный1"/>
    <w:aliases w:val="Не курсив9"/>
    <w:rsid w:val="00B8221D"/>
    <w:rPr>
      <w:rFonts w:ascii="Times New Roman" w:hAnsi="Times New Roman" w:cs="Times New Roman"/>
      <w:b w:val="0"/>
      <w:bCs w:val="0"/>
      <w:i/>
      <w:iCs/>
      <w:spacing w:val="0"/>
      <w:sz w:val="22"/>
      <w:szCs w:val="22"/>
      <w:lang w:bidi="ar-SA"/>
    </w:rPr>
  </w:style>
  <w:style w:type="character" w:customStyle="1" w:styleId="submenu-table">
    <w:name w:val="submenu-table"/>
    <w:basedOn w:val="a0"/>
    <w:uiPriority w:val="99"/>
    <w:rsid w:val="00547632"/>
  </w:style>
  <w:style w:type="character" w:styleId="aff8">
    <w:name w:val="Emphasis"/>
    <w:basedOn w:val="a0"/>
    <w:qFormat/>
    <w:rsid w:val="00727ED5"/>
    <w:rPr>
      <w:i/>
      <w:iCs/>
    </w:rPr>
  </w:style>
  <w:style w:type="paragraph" w:customStyle="1" w:styleId="21">
    <w:name w:val="Средняя сетка 21"/>
    <w:basedOn w:val="a"/>
    <w:uiPriority w:val="99"/>
    <w:qFormat/>
    <w:rsid w:val="005907AE"/>
    <w:pPr>
      <w:numPr>
        <w:numId w:val="21"/>
      </w:numPr>
      <w:suppressAutoHyphens w:val="0"/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color w:val="auto"/>
      <w:kern w:val="0"/>
      <w:sz w:val="28"/>
      <w:szCs w:val="24"/>
      <w:lang w:eastAsia="ru-RU"/>
    </w:rPr>
  </w:style>
  <w:style w:type="character" w:customStyle="1" w:styleId="af1">
    <w:name w:val="Основной Знак"/>
    <w:link w:val="af0"/>
    <w:uiPriority w:val="99"/>
    <w:rsid w:val="005907AE"/>
    <w:rPr>
      <w:rFonts w:ascii="NewtonCSanPin" w:hAnsi="NewtonCSanPin" w:cs="NewtonCSanPin"/>
      <w:color w:val="000000"/>
      <w:sz w:val="21"/>
      <w:szCs w:val="21"/>
    </w:rPr>
  </w:style>
  <w:style w:type="paragraph" w:styleId="aff9">
    <w:name w:val="Title"/>
    <w:basedOn w:val="a"/>
    <w:next w:val="a"/>
    <w:link w:val="affa"/>
    <w:uiPriority w:val="99"/>
    <w:qFormat/>
    <w:rsid w:val="00A87299"/>
    <w:pPr>
      <w:suppressAutoHyphens w:val="0"/>
      <w:spacing w:before="240" w:after="60" w:line="240" w:lineRule="auto"/>
      <w:jc w:val="center"/>
      <w:outlineLvl w:val="0"/>
    </w:pPr>
    <w:rPr>
      <w:rFonts w:ascii="Cambria" w:eastAsia="Calibri" w:hAnsi="Cambria" w:cs="Times New Roman"/>
      <w:b/>
      <w:bCs/>
      <w:color w:val="auto"/>
      <w:kern w:val="28"/>
      <w:sz w:val="32"/>
      <w:szCs w:val="32"/>
      <w:lang w:eastAsia="ru-RU"/>
    </w:rPr>
  </w:style>
  <w:style w:type="character" w:customStyle="1" w:styleId="affa">
    <w:name w:val="Название Знак"/>
    <w:basedOn w:val="a0"/>
    <w:link w:val="aff9"/>
    <w:uiPriority w:val="99"/>
    <w:rsid w:val="00A87299"/>
    <w:rPr>
      <w:rFonts w:ascii="Cambria" w:eastAsia="Calibri" w:hAnsi="Cambria"/>
      <w:b/>
      <w:bCs/>
      <w:kern w:val="28"/>
      <w:sz w:val="32"/>
      <w:szCs w:val="32"/>
    </w:rPr>
  </w:style>
  <w:style w:type="table" w:styleId="affb">
    <w:name w:val="Table Grid"/>
    <w:basedOn w:val="a1"/>
    <w:uiPriority w:val="59"/>
    <w:rsid w:val="009B5C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c">
    <w:name w:val="Plain Text"/>
    <w:basedOn w:val="a"/>
    <w:link w:val="affd"/>
    <w:uiPriority w:val="99"/>
    <w:unhideWhenUsed/>
    <w:rsid w:val="001F07B9"/>
    <w:pPr>
      <w:suppressAutoHyphens w:val="0"/>
      <w:spacing w:after="0" w:line="240" w:lineRule="auto"/>
    </w:pPr>
    <w:rPr>
      <w:rFonts w:ascii="Consolas" w:eastAsia="Times New Roman" w:hAnsi="Consolas" w:cs="Times New Roman"/>
      <w:color w:val="auto"/>
      <w:kern w:val="0"/>
      <w:sz w:val="21"/>
      <w:szCs w:val="21"/>
      <w:lang w:eastAsia="ru-RU"/>
    </w:rPr>
  </w:style>
  <w:style w:type="character" w:customStyle="1" w:styleId="affd">
    <w:name w:val="Текст Знак"/>
    <w:basedOn w:val="a0"/>
    <w:link w:val="affc"/>
    <w:uiPriority w:val="99"/>
    <w:rsid w:val="001F07B9"/>
    <w:rPr>
      <w:rFonts w:ascii="Consolas" w:hAnsi="Consolas"/>
      <w:sz w:val="21"/>
      <w:szCs w:val="21"/>
    </w:rPr>
  </w:style>
  <w:style w:type="character" w:customStyle="1" w:styleId="40">
    <w:name w:val="Заголовок 4 Знак"/>
    <w:basedOn w:val="a0"/>
    <w:link w:val="4"/>
    <w:uiPriority w:val="9"/>
    <w:rsid w:val="001F07B9"/>
    <w:rPr>
      <w:rFonts w:ascii="Cambria" w:hAnsi="Cambria"/>
      <w:b/>
      <w:bCs/>
      <w:i/>
      <w:iCs/>
      <w:color w:val="4F81BD"/>
      <w:sz w:val="22"/>
      <w:szCs w:val="22"/>
    </w:rPr>
  </w:style>
  <w:style w:type="character" w:customStyle="1" w:styleId="50">
    <w:name w:val="Заголовок 5 Знак"/>
    <w:basedOn w:val="a0"/>
    <w:link w:val="5"/>
    <w:uiPriority w:val="99"/>
    <w:rsid w:val="001F07B9"/>
    <w:rPr>
      <w:sz w:val="24"/>
      <w:szCs w:val="28"/>
      <w:u w:val="single"/>
      <w:shd w:val="clear" w:color="auto" w:fill="FFFFFF"/>
    </w:rPr>
  </w:style>
  <w:style w:type="character" w:customStyle="1" w:styleId="60">
    <w:name w:val="Заголовок 6 Знак"/>
    <w:basedOn w:val="a0"/>
    <w:link w:val="6"/>
    <w:uiPriority w:val="9"/>
    <w:rsid w:val="001F07B9"/>
    <w:rPr>
      <w:rFonts w:ascii="Cambria" w:hAnsi="Cambria"/>
      <w:i/>
      <w:iCs/>
      <w:color w:val="243F60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1F07B9"/>
    <w:rPr>
      <w:rFonts w:ascii="Calibri" w:hAnsi="Calibri"/>
      <w:kern w:val="1"/>
      <w:sz w:val="24"/>
      <w:szCs w:val="24"/>
      <w:lang w:eastAsia="ar-SA"/>
    </w:rPr>
  </w:style>
  <w:style w:type="character" w:customStyle="1" w:styleId="90">
    <w:name w:val="Заголовок 9 Знак"/>
    <w:basedOn w:val="a0"/>
    <w:link w:val="9"/>
    <w:uiPriority w:val="9"/>
    <w:rsid w:val="001F07B9"/>
    <w:rPr>
      <w:rFonts w:ascii="Cambria" w:hAnsi="Cambria"/>
      <w:kern w:val="1"/>
      <w:sz w:val="22"/>
      <w:szCs w:val="22"/>
      <w:lang w:eastAsia="ar-SA"/>
    </w:rPr>
  </w:style>
  <w:style w:type="character" w:customStyle="1" w:styleId="30">
    <w:name w:val="Заголовок 3 Знак"/>
    <w:link w:val="3"/>
    <w:rsid w:val="001F07B9"/>
    <w:rPr>
      <w:rFonts w:cs="Arial"/>
      <w:b/>
      <w:bCs/>
      <w:i/>
      <w:sz w:val="28"/>
      <w:szCs w:val="28"/>
    </w:rPr>
  </w:style>
  <w:style w:type="paragraph" w:styleId="affe">
    <w:name w:val="caption"/>
    <w:basedOn w:val="a"/>
    <w:next w:val="a"/>
    <w:qFormat/>
    <w:rsid w:val="001F07B9"/>
    <w:pPr>
      <w:suppressAutoHyphens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color w:val="auto"/>
      <w:kern w:val="0"/>
      <w:sz w:val="28"/>
      <w:szCs w:val="20"/>
      <w:lang w:eastAsia="ru-RU"/>
    </w:rPr>
  </w:style>
  <w:style w:type="character" w:customStyle="1" w:styleId="af5">
    <w:name w:val="Абзац списка Знак"/>
    <w:link w:val="af4"/>
    <w:uiPriority w:val="99"/>
    <w:locked/>
    <w:rsid w:val="001F07B9"/>
    <w:rPr>
      <w:caps/>
      <w:sz w:val="24"/>
      <w:szCs w:val="24"/>
    </w:rPr>
  </w:style>
  <w:style w:type="character" w:styleId="afff">
    <w:name w:val="Strong"/>
    <w:qFormat/>
    <w:rsid w:val="001F07B9"/>
    <w:rPr>
      <w:b/>
      <w:bCs/>
    </w:rPr>
  </w:style>
  <w:style w:type="character" w:customStyle="1" w:styleId="highlight">
    <w:name w:val="highlight"/>
    <w:basedOn w:val="a0"/>
    <w:rsid w:val="001F07B9"/>
  </w:style>
  <w:style w:type="character" w:customStyle="1" w:styleId="Zag11">
    <w:name w:val="Zag_11"/>
    <w:uiPriority w:val="99"/>
    <w:rsid w:val="001F07B9"/>
    <w:rPr>
      <w:color w:val="000000"/>
      <w:w w:val="100"/>
    </w:rPr>
  </w:style>
  <w:style w:type="paragraph" w:customStyle="1" w:styleId="Zag3">
    <w:name w:val="Zag_3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kern w:val="0"/>
      <w:sz w:val="24"/>
      <w:szCs w:val="24"/>
      <w:lang w:val="en-US" w:eastAsia="ru-RU"/>
    </w:rPr>
  </w:style>
  <w:style w:type="character" w:customStyle="1" w:styleId="c1">
    <w:name w:val="c1"/>
    <w:basedOn w:val="a0"/>
    <w:rsid w:val="001F07B9"/>
  </w:style>
  <w:style w:type="paragraph" w:customStyle="1" w:styleId="c2">
    <w:name w:val="c2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c3">
    <w:name w:val="c3"/>
    <w:basedOn w:val="a0"/>
    <w:rsid w:val="001F07B9"/>
  </w:style>
  <w:style w:type="character" w:customStyle="1" w:styleId="c0">
    <w:name w:val="c0"/>
    <w:basedOn w:val="a0"/>
    <w:rsid w:val="001F07B9"/>
  </w:style>
  <w:style w:type="character" w:customStyle="1" w:styleId="apple-converted-space">
    <w:name w:val="apple-converted-space"/>
    <w:basedOn w:val="a0"/>
    <w:rsid w:val="001F07B9"/>
  </w:style>
  <w:style w:type="character" w:customStyle="1" w:styleId="c6">
    <w:name w:val="c6"/>
    <w:basedOn w:val="a0"/>
    <w:rsid w:val="001F07B9"/>
  </w:style>
  <w:style w:type="paragraph" w:customStyle="1" w:styleId="afff0">
    <w:name w:val="А_основной"/>
    <w:basedOn w:val="a"/>
    <w:link w:val="afff1"/>
    <w:qFormat/>
    <w:rsid w:val="001F07B9"/>
    <w:pPr>
      <w:suppressAutoHyphens w:val="0"/>
      <w:spacing w:after="0" w:line="360" w:lineRule="auto"/>
      <w:ind w:firstLine="340"/>
      <w:jc w:val="both"/>
    </w:pPr>
    <w:rPr>
      <w:rFonts w:ascii="Times New Roman" w:eastAsia="Times New Roman" w:hAnsi="Times New Roman" w:cs="Times New Roman"/>
      <w:color w:val="auto"/>
      <w:kern w:val="0"/>
      <w:sz w:val="28"/>
      <w:szCs w:val="28"/>
    </w:rPr>
  </w:style>
  <w:style w:type="character" w:customStyle="1" w:styleId="afff1">
    <w:name w:val="А_основной Знак"/>
    <w:link w:val="afff0"/>
    <w:rsid w:val="001F07B9"/>
    <w:rPr>
      <w:sz w:val="28"/>
      <w:szCs w:val="28"/>
    </w:rPr>
  </w:style>
  <w:style w:type="paragraph" w:styleId="afff2">
    <w:name w:val="Subtitle"/>
    <w:basedOn w:val="a"/>
    <w:next w:val="a"/>
    <w:link w:val="afff3"/>
    <w:qFormat/>
    <w:rsid w:val="001F07B9"/>
    <w:pPr>
      <w:suppressAutoHyphens w:val="0"/>
      <w:spacing w:after="0" w:line="360" w:lineRule="auto"/>
      <w:outlineLvl w:val="1"/>
    </w:pPr>
    <w:rPr>
      <w:rFonts w:ascii="Times New Roman" w:eastAsia="MS Gothic" w:hAnsi="Times New Roman" w:cs="Times New Roman"/>
      <w:b/>
      <w:color w:val="auto"/>
      <w:kern w:val="0"/>
      <w:sz w:val="28"/>
      <w:szCs w:val="24"/>
      <w:lang w:eastAsia="ru-RU"/>
    </w:rPr>
  </w:style>
  <w:style w:type="character" w:customStyle="1" w:styleId="afff3">
    <w:name w:val="Подзаголовок Знак"/>
    <w:basedOn w:val="a0"/>
    <w:link w:val="afff2"/>
    <w:rsid w:val="001F07B9"/>
    <w:rPr>
      <w:rFonts w:eastAsia="MS Gothic"/>
      <w:b/>
      <w:sz w:val="28"/>
      <w:szCs w:val="24"/>
    </w:rPr>
  </w:style>
  <w:style w:type="paragraph" w:customStyle="1" w:styleId="afff4">
    <w:name w:val="Буллит Курсив"/>
    <w:basedOn w:val="a"/>
    <w:link w:val="afff5"/>
    <w:uiPriority w:val="99"/>
    <w:rsid w:val="001F07B9"/>
    <w:pPr>
      <w:suppressAutoHyphens w:val="0"/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kern w:val="0"/>
      <w:sz w:val="21"/>
      <w:szCs w:val="21"/>
    </w:rPr>
  </w:style>
  <w:style w:type="character" w:customStyle="1" w:styleId="afff5">
    <w:name w:val="Буллит Курсив Знак"/>
    <w:link w:val="afff4"/>
    <w:uiPriority w:val="99"/>
    <w:rsid w:val="001F07B9"/>
    <w:rPr>
      <w:rFonts w:ascii="NewtonCSanPin" w:hAnsi="NewtonCSanPin"/>
      <w:i/>
      <w:iCs/>
      <w:color w:val="000000"/>
      <w:sz w:val="21"/>
      <w:szCs w:val="21"/>
    </w:rPr>
  </w:style>
  <w:style w:type="character" w:customStyle="1" w:styleId="CharacterStyle1">
    <w:name w:val="Character Style 1"/>
    <w:uiPriority w:val="99"/>
    <w:rsid w:val="001F07B9"/>
    <w:rPr>
      <w:rFonts w:ascii="Arial Narrow" w:hAnsi="Arial Narrow" w:cs="Arial Narrow" w:hint="default"/>
      <w:sz w:val="26"/>
      <w:szCs w:val="26"/>
    </w:rPr>
  </w:style>
  <w:style w:type="paragraph" w:customStyle="1" w:styleId="afff6">
    <w:name w:val="А_заголовок"/>
    <w:basedOn w:val="afff0"/>
    <w:link w:val="afff7"/>
    <w:qFormat/>
    <w:rsid w:val="001F07B9"/>
    <w:pPr>
      <w:widowControl w:val="0"/>
      <w:autoSpaceDE w:val="0"/>
      <w:autoSpaceDN w:val="0"/>
      <w:adjustRightInd w:val="0"/>
      <w:ind w:firstLine="454"/>
      <w:jc w:val="center"/>
    </w:pPr>
    <w:rPr>
      <w:i/>
      <w:szCs w:val="20"/>
    </w:rPr>
  </w:style>
  <w:style w:type="character" w:customStyle="1" w:styleId="afff7">
    <w:name w:val="А_заголовок Знак"/>
    <w:link w:val="afff6"/>
    <w:rsid w:val="001F07B9"/>
    <w:rPr>
      <w:i/>
      <w:sz w:val="28"/>
    </w:rPr>
  </w:style>
  <w:style w:type="paragraph" w:customStyle="1" w:styleId="afff8">
    <w:name w:val="Таблица"/>
    <w:basedOn w:val="af0"/>
    <w:rsid w:val="001F07B9"/>
    <w:pPr>
      <w:tabs>
        <w:tab w:val="left" w:pos="4500"/>
        <w:tab w:val="left" w:pos="9180"/>
        <w:tab w:val="left" w:pos="9360"/>
      </w:tabs>
      <w:spacing w:line="194" w:lineRule="atLeast"/>
      <w:ind w:firstLine="0"/>
      <w:jc w:val="left"/>
    </w:pPr>
    <w:rPr>
      <w:sz w:val="19"/>
      <w:szCs w:val="19"/>
      <w:lang w:eastAsia="ru-RU"/>
    </w:rPr>
  </w:style>
  <w:style w:type="paragraph" w:styleId="afff9">
    <w:name w:val="Message Header"/>
    <w:basedOn w:val="afff8"/>
    <w:link w:val="afffa"/>
    <w:rsid w:val="001F07B9"/>
    <w:pPr>
      <w:jc w:val="center"/>
    </w:pPr>
    <w:rPr>
      <w:b/>
      <w:bCs/>
    </w:rPr>
  </w:style>
  <w:style w:type="character" w:customStyle="1" w:styleId="afffa">
    <w:name w:val="Шапка Знак"/>
    <w:basedOn w:val="a0"/>
    <w:link w:val="afff9"/>
    <w:rsid w:val="001F07B9"/>
    <w:rPr>
      <w:rFonts w:ascii="NewtonCSanPin" w:hAnsi="NewtonCSanPin"/>
      <w:b/>
      <w:bCs/>
      <w:color w:val="000000"/>
      <w:sz w:val="19"/>
      <w:szCs w:val="19"/>
    </w:rPr>
  </w:style>
  <w:style w:type="paragraph" w:customStyle="1" w:styleId="afffb">
    <w:name w:val="Название таблицы"/>
    <w:basedOn w:val="af0"/>
    <w:rsid w:val="001F07B9"/>
    <w:pPr>
      <w:spacing w:before="113"/>
      <w:ind w:firstLine="0"/>
      <w:jc w:val="center"/>
    </w:pPr>
    <w:rPr>
      <w:b/>
      <w:bCs/>
      <w:lang w:eastAsia="ru-RU"/>
    </w:rPr>
  </w:style>
  <w:style w:type="paragraph" w:customStyle="1" w:styleId="afffc">
    <w:name w:val="Приложение"/>
    <w:basedOn w:val="1a"/>
    <w:rsid w:val="001F07B9"/>
    <w:pPr>
      <w:pageBreakBefore w:val="0"/>
      <w:spacing w:line="214" w:lineRule="atLeast"/>
      <w:ind w:left="3005"/>
      <w:jc w:val="left"/>
    </w:pPr>
    <w:rPr>
      <w:rFonts w:ascii="NewtonCSanPin" w:hAnsi="NewtonCSanPin" w:cs="NewtonCSanPin"/>
      <w:caps w:val="0"/>
      <w:sz w:val="21"/>
      <w:szCs w:val="21"/>
    </w:rPr>
  </w:style>
  <w:style w:type="paragraph" w:customStyle="1" w:styleId="1a">
    <w:name w:val="Заг 1"/>
    <w:basedOn w:val="af0"/>
    <w:rsid w:val="001F07B9"/>
    <w:pPr>
      <w:keepNext/>
      <w:pageBreakBefore/>
      <w:spacing w:after="170" w:line="296" w:lineRule="atLeast"/>
      <w:ind w:firstLine="0"/>
      <w:jc w:val="center"/>
    </w:pPr>
    <w:rPr>
      <w:rFonts w:ascii="PragmaticaC" w:hAnsi="PragmaticaC" w:cs="PragmaticaC"/>
      <w:b/>
      <w:bCs/>
      <w:caps/>
      <w:sz w:val="26"/>
      <w:szCs w:val="26"/>
      <w:lang w:eastAsia="ru-RU"/>
    </w:rPr>
  </w:style>
  <w:style w:type="paragraph" w:styleId="afffd">
    <w:name w:val="Signature"/>
    <w:basedOn w:val="af0"/>
    <w:link w:val="afffe"/>
    <w:rsid w:val="001F07B9"/>
    <w:pPr>
      <w:spacing w:before="57" w:line="194" w:lineRule="atLeast"/>
      <w:ind w:firstLine="0"/>
      <w:jc w:val="center"/>
    </w:pPr>
    <w:rPr>
      <w:sz w:val="19"/>
      <w:szCs w:val="19"/>
      <w:lang w:eastAsia="ru-RU"/>
    </w:rPr>
  </w:style>
  <w:style w:type="character" w:customStyle="1" w:styleId="afffe">
    <w:name w:val="Подпись Знак"/>
    <w:basedOn w:val="a0"/>
    <w:link w:val="afffd"/>
    <w:rsid w:val="001F07B9"/>
    <w:rPr>
      <w:rFonts w:ascii="NewtonCSanPin" w:hAnsi="NewtonCSanPin"/>
      <w:color w:val="000000"/>
      <w:sz w:val="19"/>
      <w:szCs w:val="19"/>
    </w:rPr>
  </w:style>
  <w:style w:type="paragraph" w:customStyle="1" w:styleId="affff">
    <w:name w:val="В скобках"/>
    <w:basedOn w:val="afffd"/>
    <w:rsid w:val="001F07B9"/>
    <w:pPr>
      <w:spacing w:line="174" w:lineRule="atLeast"/>
    </w:pPr>
    <w:rPr>
      <w:sz w:val="17"/>
      <w:szCs w:val="17"/>
    </w:rPr>
  </w:style>
  <w:style w:type="paragraph" w:customStyle="1" w:styleId="1b">
    <w:name w:val="Содержание 1"/>
    <w:basedOn w:val="af0"/>
    <w:rsid w:val="001F07B9"/>
    <w:pPr>
      <w:suppressAutoHyphens/>
      <w:ind w:firstLine="0"/>
    </w:pPr>
    <w:rPr>
      <w:rFonts w:ascii="Times New Roman" w:hAnsi="Times New Roman"/>
      <w:lang w:val="en-US" w:eastAsia="ru-RU"/>
    </w:rPr>
  </w:style>
  <w:style w:type="paragraph" w:customStyle="1" w:styleId="BasicParagraph">
    <w:name w:val="[Basic Paragraph]"/>
    <w:basedOn w:val="NoParagraphStyle"/>
    <w:rsid w:val="001F07B9"/>
  </w:style>
  <w:style w:type="paragraph" w:customStyle="1" w:styleId="NoParagraphStyle">
    <w:name w:val="[No Paragraph Style]"/>
    <w:rsid w:val="001F07B9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GB"/>
    </w:rPr>
  </w:style>
  <w:style w:type="character" w:customStyle="1" w:styleId="af3">
    <w:name w:val="Буллит Знак"/>
    <w:link w:val="af2"/>
    <w:rsid w:val="001F07B9"/>
    <w:rPr>
      <w:rFonts w:ascii="NewtonCSanPin" w:hAnsi="NewtonCSanPin"/>
      <w:color w:val="000000"/>
      <w:sz w:val="21"/>
      <w:szCs w:val="21"/>
      <w:lang w:eastAsia="en-US"/>
    </w:rPr>
  </w:style>
  <w:style w:type="paragraph" w:customStyle="1" w:styleId="2a">
    <w:name w:val="Заг 2"/>
    <w:basedOn w:val="1a"/>
    <w:rsid w:val="001F07B9"/>
    <w:pPr>
      <w:pageBreakBefore w:val="0"/>
      <w:spacing w:before="283"/>
    </w:pPr>
    <w:rPr>
      <w:caps w:val="0"/>
    </w:rPr>
  </w:style>
  <w:style w:type="paragraph" w:customStyle="1" w:styleId="affff0">
    <w:name w:val="Пж Курсив"/>
    <w:basedOn w:val="af0"/>
    <w:rsid w:val="001F07B9"/>
    <w:rPr>
      <w:b/>
      <w:bCs/>
      <w:i/>
      <w:iCs/>
      <w:lang w:eastAsia="ru-RU"/>
    </w:rPr>
  </w:style>
  <w:style w:type="character" w:styleId="affff1">
    <w:name w:val="page number"/>
    <w:rsid w:val="001F07B9"/>
  </w:style>
  <w:style w:type="paragraph" w:styleId="affff2">
    <w:name w:val="annotation text"/>
    <w:basedOn w:val="a"/>
    <w:link w:val="affff3"/>
    <w:uiPriority w:val="99"/>
    <w:rsid w:val="001F07B9"/>
    <w:pPr>
      <w:suppressAutoHyphens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0"/>
      <w:szCs w:val="20"/>
      <w:lang w:eastAsia="ru-RU"/>
    </w:rPr>
  </w:style>
  <w:style w:type="character" w:customStyle="1" w:styleId="affff3">
    <w:name w:val="Текст примечания Знак"/>
    <w:basedOn w:val="a0"/>
    <w:link w:val="affff2"/>
    <w:uiPriority w:val="99"/>
    <w:rsid w:val="001F07B9"/>
  </w:style>
  <w:style w:type="paragraph" w:styleId="affff4">
    <w:name w:val="annotation subject"/>
    <w:basedOn w:val="affff2"/>
    <w:next w:val="affff2"/>
    <w:link w:val="affff5"/>
    <w:rsid w:val="001F07B9"/>
    <w:rPr>
      <w:b/>
      <w:bCs/>
    </w:rPr>
  </w:style>
  <w:style w:type="character" w:customStyle="1" w:styleId="affff5">
    <w:name w:val="Тема примечания Знак"/>
    <w:basedOn w:val="affff3"/>
    <w:link w:val="affff4"/>
    <w:rsid w:val="001F07B9"/>
    <w:rPr>
      <w:b/>
      <w:bCs/>
    </w:rPr>
  </w:style>
  <w:style w:type="paragraph" w:customStyle="1" w:styleId="-31">
    <w:name w:val="Темный список - Акцент 31"/>
    <w:hidden/>
    <w:uiPriority w:val="71"/>
    <w:rsid w:val="001F07B9"/>
    <w:rPr>
      <w:sz w:val="24"/>
      <w:szCs w:val="24"/>
    </w:rPr>
  </w:style>
  <w:style w:type="paragraph" w:styleId="42">
    <w:name w:val="toc 4"/>
    <w:basedOn w:val="a"/>
    <w:next w:val="a"/>
    <w:autoRedefine/>
    <w:uiPriority w:val="39"/>
    <w:rsid w:val="001F07B9"/>
    <w:pPr>
      <w:suppressAutoHyphens w:val="0"/>
      <w:spacing w:after="0" w:line="240" w:lineRule="auto"/>
      <w:ind w:left="720"/>
    </w:pPr>
    <w:rPr>
      <w:rFonts w:ascii="Cambria" w:eastAsia="Times New Roman" w:hAnsi="Cambria" w:cs="Times New Roman"/>
      <w:color w:val="auto"/>
      <w:kern w:val="0"/>
      <w:sz w:val="20"/>
      <w:szCs w:val="20"/>
      <w:lang w:eastAsia="ru-RU"/>
    </w:rPr>
  </w:style>
  <w:style w:type="paragraph" w:styleId="52">
    <w:name w:val="toc 5"/>
    <w:basedOn w:val="a"/>
    <w:next w:val="a"/>
    <w:autoRedefine/>
    <w:uiPriority w:val="39"/>
    <w:rsid w:val="001F07B9"/>
    <w:pPr>
      <w:suppressAutoHyphens w:val="0"/>
      <w:spacing w:after="0" w:line="240" w:lineRule="auto"/>
      <w:ind w:left="960"/>
    </w:pPr>
    <w:rPr>
      <w:rFonts w:ascii="Cambria" w:eastAsia="Times New Roman" w:hAnsi="Cambria" w:cs="Times New Roman"/>
      <w:color w:val="auto"/>
      <w:kern w:val="0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1F07B9"/>
    <w:pPr>
      <w:suppressAutoHyphens w:val="0"/>
      <w:spacing w:after="0" w:line="240" w:lineRule="auto"/>
      <w:ind w:left="1200"/>
    </w:pPr>
    <w:rPr>
      <w:rFonts w:ascii="Cambria" w:eastAsia="Times New Roman" w:hAnsi="Cambria" w:cs="Times New Roman"/>
      <w:color w:val="auto"/>
      <w:kern w:val="0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1F07B9"/>
    <w:pPr>
      <w:suppressAutoHyphens w:val="0"/>
      <w:spacing w:after="0" w:line="240" w:lineRule="auto"/>
      <w:ind w:left="1440"/>
    </w:pPr>
    <w:rPr>
      <w:rFonts w:ascii="Cambria" w:eastAsia="Times New Roman" w:hAnsi="Cambria" w:cs="Times New Roman"/>
      <w:color w:val="auto"/>
      <w:kern w:val="0"/>
      <w:sz w:val="20"/>
      <w:szCs w:val="20"/>
      <w:lang w:eastAsia="ru-RU"/>
    </w:rPr>
  </w:style>
  <w:style w:type="paragraph" w:styleId="8">
    <w:name w:val="toc 8"/>
    <w:basedOn w:val="a"/>
    <w:next w:val="a"/>
    <w:autoRedefine/>
    <w:uiPriority w:val="39"/>
    <w:rsid w:val="001F07B9"/>
    <w:pPr>
      <w:suppressAutoHyphens w:val="0"/>
      <w:spacing w:after="0" w:line="240" w:lineRule="auto"/>
      <w:ind w:left="1680"/>
    </w:pPr>
    <w:rPr>
      <w:rFonts w:ascii="Cambria" w:eastAsia="Times New Roman" w:hAnsi="Cambria" w:cs="Times New Roman"/>
      <w:color w:val="auto"/>
      <w:kern w:val="0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1F07B9"/>
    <w:pPr>
      <w:suppressAutoHyphens w:val="0"/>
      <w:spacing w:after="0" w:line="240" w:lineRule="auto"/>
      <w:ind w:left="1920"/>
    </w:pPr>
    <w:rPr>
      <w:rFonts w:ascii="Cambria" w:eastAsia="Times New Roman" w:hAnsi="Cambria" w:cs="Times New Roman"/>
      <w:color w:val="auto"/>
      <w:kern w:val="0"/>
      <w:sz w:val="20"/>
      <w:szCs w:val="20"/>
      <w:lang w:eastAsia="ru-RU"/>
    </w:rPr>
  </w:style>
  <w:style w:type="character" w:customStyle="1" w:styleId="a6">
    <w:name w:val="Обычный (веб) Знак"/>
    <w:aliases w:val="Normal (Web) Char Знак,Обычный (Web) Знак"/>
    <w:link w:val="a5"/>
    <w:uiPriority w:val="99"/>
    <w:rsid w:val="001F07B9"/>
    <w:rPr>
      <w:sz w:val="24"/>
      <w:szCs w:val="24"/>
    </w:rPr>
  </w:style>
  <w:style w:type="paragraph" w:customStyle="1" w:styleId="1-21">
    <w:name w:val="Средняя сетка 1 - Акцент 21"/>
    <w:basedOn w:val="a"/>
    <w:link w:val="1-2"/>
    <w:uiPriority w:val="34"/>
    <w:qFormat/>
    <w:rsid w:val="001F07B9"/>
    <w:pPr>
      <w:suppressAutoHyphens w:val="0"/>
      <w:spacing w:after="0" w:line="240" w:lineRule="auto"/>
      <w:ind w:left="720"/>
      <w:contextualSpacing/>
    </w:pPr>
    <w:rPr>
      <w:rFonts w:eastAsia="Calibri" w:cs="Times New Roman"/>
      <w:color w:val="auto"/>
      <w:kern w:val="0"/>
      <w:sz w:val="24"/>
      <w:szCs w:val="24"/>
    </w:rPr>
  </w:style>
  <w:style w:type="character" w:customStyle="1" w:styleId="1-2">
    <w:name w:val="Средняя сетка 1 - Акцент 2 Знак"/>
    <w:link w:val="1-21"/>
    <w:uiPriority w:val="34"/>
    <w:locked/>
    <w:rsid w:val="001F07B9"/>
    <w:rPr>
      <w:rFonts w:ascii="Calibri" w:eastAsia="Calibri" w:hAnsi="Calibri"/>
      <w:sz w:val="24"/>
      <w:szCs w:val="24"/>
    </w:rPr>
  </w:style>
  <w:style w:type="paragraph" w:customStyle="1" w:styleId="Zag1">
    <w:name w:val="Zag_1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337" w:line="302" w:lineRule="exact"/>
      <w:ind w:firstLine="709"/>
      <w:jc w:val="center"/>
    </w:pPr>
    <w:rPr>
      <w:rFonts w:ascii="Times New Roman" w:eastAsia="Times New Roman" w:hAnsi="Times New Roman" w:cs="Times New Roman"/>
      <w:b/>
      <w:bCs/>
      <w:color w:val="000000"/>
      <w:kern w:val="0"/>
      <w:sz w:val="28"/>
      <w:szCs w:val="24"/>
      <w:lang w:val="en-US" w:eastAsia="ru-RU"/>
    </w:rPr>
  </w:style>
  <w:style w:type="paragraph" w:customStyle="1" w:styleId="affff6">
    <w:name w:val="О_Т"/>
    <w:basedOn w:val="a"/>
    <w:link w:val="affff7"/>
    <w:rsid w:val="001F07B9"/>
    <w:pPr>
      <w:suppressAutoHyphens w:val="0"/>
      <w:spacing w:after="0" w:line="288" w:lineRule="auto"/>
      <w:ind w:firstLine="539"/>
      <w:jc w:val="both"/>
    </w:pPr>
    <w:rPr>
      <w:rFonts w:ascii="Arial" w:eastAsia="Times New Roman" w:hAnsi="Arial" w:cs="Times New Roman"/>
      <w:color w:val="auto"/>
      <w:kern w:val="0"/>
      <w:sz w:val="28"/>
      <w:szCs w:val="28"/>
    </w:rPr>
  </w:style>
  <w:style w:type="character" w:customStyle="1" w:styleId="affff7">
    <w:name w:val="О_Т Знак"/>
    <w:link w:val="affff6"/>
    <w:rsid w:val="001F07B9"/>
    <w:rPr>
      <w:rFonts w:ascii="Arial" w:hAnsi="Arial"/>
      <w:sz w:val="28"/>
      <w:szCs w:val="28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1F07B9"/>
    <w:pPr>
      <w:suppressAutoHyphens w:val="0"/>
      <w:spacing w:after="0" w:line="240" w:lineRule="auto"/>
    </w:pPr>
    <w:rPr>
      <w:rFonts w:ascii="Times New Roman" w:eastAsia="Calibri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F07B9"/>
  </w:style>
  <w:style w:type="paragraph" w:customStyle="1" w:styleId="-12">
    <w:name w:val="Цветной список - Акцент 12"/>
    <w:basedOn w:val="a"/>
    <w:qFormat/>
    <w:rsid w:val="001F07B9"/>
    <w:pPr>
      <w:suppressAutoHyphens w:val="0"/>
      <w:spacing w:line="240" w:lineRule="auto"/>
      <w:ind w:left="720"/>
      <w:contextualSpacing/>
    </w:pPr>
    <w:rPr>
      <w:rFonts w:ascii="Cambria" w:eastAsia="Cambria" w:hAnsi="Cambria" w:cs="Times New Roman"/>
      <w:color w:val="auto"/>
      <w:kern w:val="0"/>
      <w:sz w:val="24"/>
      <w:szCs w:val="24"/>
      <w:lang w:eastAsia="ru-RU"/>
    </w:rPr>
  </w:style>
  <w:style w:type="character" w:customStyle="1" w:styleId="dash041e005f0441005f043d005f043e005f0432005f043d005f043e005f0439005f0020005f0442005f0435005f043a005f0441005f0442005f0020005f0441005f0020005f043e005f0442005f0441005f0442005f0443005f043f005f043e005f043char1">
    <w:name w:val="dash041e_005f0441_005f043d_005f043e_005f0432_005f043d_005f043e_005f0439_005f0020_005f0442_005f0435_005f043a_005f0441_005f0442_005f0020_005f0441_005f0020_005f043e_005f0442_005f0441_005f0442_005f0443_005f043f_005f043e_005f043__char1"/>
    <w:rsid w:val="001F07B9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Osnova">
    <w:name w:val="Osnova"/>
    <w:basedOn w:val="a"/>
    <w:rsid w:val="001F07B9"/>
    <w:pPr>
      <w:widowControl w:val="0"/>
      <w:suppressAutoHyphens w:val="0"/>
      <w:autoSpaceDE w:val="0"/>
      <w:autoSpaceDN w:val="0"/>
      <w:adjustRightInd w:val="0"/>
      <w:spacing w:after="0" w:line="213" w:lineRule="exact"/>
      <w:ind w:firstLine="339"/>
      <w:jc w:val="both"/>
    </w:pPr>
    <w:rPr>
      <w:rFonts w:ascii="NewtonCSanPin" w:eastAsia="Times New Roman" w:hAnsi="NewtonCSanPin" w:cs="NewtonCSanPin"/>
      <w:color w:val="000000"/>
      <w:kern w:val="0"/>
      <w:sz w:val="21"/>
      <w:szCs w:val="21"/>
      <w:lang w:val="en-US" w:eastAsia="ru-RU"/>
    </w:rPr>
  </w:style>
  <w:style w:type="paragraph" w:customStyle="1" w:styleId="affff8">
    <w:name w:val="Ξαϋχνϋι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 w:eastAsia="ru-RU"/>
    </w:rPr>
  </w:style>
  <w:style w:type="paragraph" w:customStyle="1" w:styleId="affff9">
    <w:name w:val="Νξβϋι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1F07B9"/>
    <w:pPr>
      <w:suppressAutoHyphens w:val="0"/>
      <w:ind w:left="720"/>
      <w:contextualSpacing/>
    </w:pPr>
    <w:rPr>
      <w:rFonts w:eastAsia="Calibri" w:cs="Times New Roman"/>
      <w:color w:val="auto"/>
      <w:kern w:val="0"/>
    </w:rPr>
  </w:style>
  <w:style w:type="character" w:customStyle="1" w:styleId="-1">
    <w:name w:val="Цветной список - Акцент 1 Знак"/>
    <w:link w:val="-11"/>
    <w:uiPriority w:val="34"/>
    <w:locked/>
    <w:rsid w:val="001F07B9"/>
    <w:rPr>
      <w:rFonts w:ascii="Calibri" w:eastAsia="Calibri" w:hAnsi="Calibri"/>
      <w:sz w:val="22"/>
      <w:szCs w:val="22"/>
    </w:rPr>
  </w:style>
  <w:style w:type="character" w:customStyle="1" w:styleId="affffa">
    <w:name w:val="Основной текст_"/>
    <w:link w:val="80"/>
    <w:locked/>
    <w:rsid w:val="001F07B9"/>
    <w:rPr>
      <w:rFonts w:ascii="Courier New" w:eastAsia="Courier New" w:hAnsi="Courier New"/>
      <w:spacing w:val="-20"/>
      <w:sz w:val="28"/>
      <w:szCs w:val="28"/>
      <w:shd w:val="clear" w:color="auto" w:fill="FFFFFF"/>
    </w:rPr>
  </w:style>
  <w:style w:type="paragraph" w:customStyle="1" w:styleId="80">
    <w:name w:val="Основной текст8"/>
    <w:basedOn w:val="a"/>
    <w:link w:val="affffa"/>
    <w:rsid w:val="001F07B9"/>
    <w:pPr>
      <w:shd w:val="clear" w:color="auto" w:fill="FFFFFF"/>
      <w:suppressAutoHyphens w:val="0"/>
      <w:spacing w:before="600" w:after="60" w:line="0" w:lineRule="atLeast"/>
      <w:ind w:hanging="2080"/>
    </w:pPr>
    <w:rPr>
      <w:rFonts w:ascii="Courier New" w:eastAsia="Courier New" w:hAnsi="Courier New" w:cs="Times New Roman"/>
      <w:color w:val="auto"/>
      <w:spacing w:val="-20"/>
      <w:kern w:val="0"/>
      <w:sz w:val="28"/>
      <w:szCs w:val="28"/>
      <w:lang w:eastAsia="ru-RU"/>
    </w:rPr>
  </w:style>
  <w:style w:type="paragraph" w:customStyle="1" w:styleId="220">
    <w:name w:val="Основной текст 22"/>
    <w:basedOn w:val="a"/>
    <w:rsid w:val="001F07B9"/>
    <w:pPr>
      <w:suppressAutoHyphens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zag4">
    <w:name w:val="zag_4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kern w:val="0"/>
      <w:sz w:val="21"/>
      <w:szCs w:val="21"/>
      <w:lang w:val="en-US" w:eastAsia="ru-RU"/>
    </w:rPr>
  </w:style>
  <w:style w:type="paragraph" w:customStyle="1" w:styleId="Zag2">
    <w:name w:val="Zag_2"/>
    <w:basedOn w:val="a"/>
    <w:rsid w:val="001F07B9"/>
    <w:pPr>
      <w:widowControl w:val="0"/>
      <w:suppressAutoHyphens w:val="0"/>
      <w:autoSpaceDE w:val="0"/>
      <w:autoSpaceDN w:val="0"/>
      <w:adjustRightInd w:val="0"/>
      <w:spacing w:after="129" w:line="291" w:lineRule="exact"/>
      <w:ind w:firstLine="709"/>
      <w:jc w:val="center"/>
    </w:pPr>
    <w:rPr>
      <w:rFonts w:ascii="Times New Roman" w:eastAsia="Calibri" w:hAnsi="Times New Roman" w:cs="Times New Roman"/>
      <w:b/>
      <w:bCs/>
      <w:color w:val="000000"/>
      <w:kern w:val="0"/>
      <w:sz w:val="28"/>
      <w:szCs w:val="24"/>
      <w:lang w:val="en-US" w:eastAsia="ru-RU"/>
    </w:rPr>
  </w:style>
  <w:style w:type="paragraph" w:customStyle="1" w:styleId="c23c0">
    <w:name w:val="c23 c0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c4c27">
    <w:name w:val="c4 c27"/>
    <w:basedOn w:val="a0"/>
    <w:rsid w:val="001F07B9"/>
  </w:style>
  <w:style w:type="character" w:customStyle="1" w:styleId="c4">
    <w:name w:val="c4"/>
    <w:basedOn w:val="a0"/>
    <w:rsid w:val="001F07B9"/>
  </w:style>
  <w:style w:type="paragraph" w:customStyle="1" w:styleId="111">
    <w:name w:val="Заголовок 11"/>
    <w:basedOn w:val="a"/>
    <w:uiPriority w:val="1"/>
    <w:qFormat/>
    <w:rsid w:val="001F07B9"/>
    <w:pPr>
      <w:widowControl w:val="0"/>
      <w:suppressAutoHyphens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color w:val="auto"/>
      <w:kern w:val="0"/>
      <w:sz w:val="28"/>
      <w:szCs w:val="28"/>
      <w:lang w:val="en-US" w:eastAsia="ru-RU"/>
    </w:rPr>
  </w:style>
  <w:style w:type="character" w:customStyle="1" w:styleId="1c">
    <w:name w:val="Заголовок №1_"/>
    <w:link w:val="1d"/>
    <w:uiPriority w:val="99"/>
    <w:rsid w:val="001F07B9"/>
    <w:rPr>
      <w:spacing w:val="11"/>
      <w:szCs w:val="24"/>
      <w:shd w:val="clear" w:color="auto" w:fill="FFFFFF"/>
    </w:rPr>
  </w:style>
  <w:style w:type="paragraph" w:customStyle="1" w:styleId="1d">
    <w:name w:val="Заголовок №1"/>
    <w:basedOn w:val="a"/>
    <w:link w:val="1c"/>
    <w:uiPriority w:val="99"/>
    <w:rsid w:val="001F07B9"/>
    <w:pPr>
      <w:shd w:val="clear" w:color="auto" w:fill="FFFFFF"/>
      <w:suppressAutoHyphens w:val="0"/>
      <w:spacing w:after="0" w:line="310" w:lineRule="exact"/>
      <w:jc w:val="center"/>
      <w:outlineLvl w:val="0"/>
    </w:pPr>
    <w:rPr>
      <w:rFonts w:ascii="Times New Roman" w:eastAsia="Times New Roman" w:hAnsi="Times New Roman" w:cs="Times New Roman"/>
      <w:color w:val="auto"/>
      <w:spacing w:val="11"/>
      <w:kern w:val="0"/>
      <w:sz w:val="20"/>
      <w:szCs w:val="24"/>
      <w:lang w:eastAsia="ru-RU"/>
    </w:rPr>
  </w:style>
  <w:style w:type="character" w:customStyle="1" w:styleId="210pt">
    <w:name w:val="Основной текст (2) + 10 pt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3">
    <w:name w:val="Основной текст 2 Знак"/>
    <w:link w:val="22"/>
    <w:rsid w:val="001F07B9"/>
    <w:rPr>
      <w:sz w:val="24"/>
      <w:szCs w:val="24"/>
    </w:rPr>
  </w:style>
  <w:style w:type="character" w:customStyle="1" w:styleId="53">
    <w:name w:val="Основной текст (5)_"/>
    <w:link w:val="510"/>
    <w:uiPriority w:val="99"/>
    <w:locked/>
    <w:rsid w:val="001F07B9"/>
    <w:rPr>
      <w:b/>
      <w:bCs/>
      <w:i/>
      <w:iCs/>
      <w:sz w:val="23"/>
      <w:szCs w:val="23"/>
      <w:shd w:val="clear" w:color="auto" w:fill="FFFFFF"/>
    </w:rPr>
  </w:style>
  <w:style w:type="paragraph" w:customStyle="1" w:styleId="510">
    <w:name w:val="Основной текст (5)1"/>
    <w:basedOn w:val="a"/>
    <w:link w:val="53"/>
    <w:uiPriority w:val="99"/>
    <w:rsid w:val="001F07B9"/>
    <w:pPr>
      <w:shd w:val="clear" w:color="auto" w:fill="FFFFFF"/>
      <w:suppressAutoHyphens w:val="0"/>
      <w:spacing w:after="0" w:line="240" w:lineRule="atLeast"/>
    </w:pPr>
    <w:rPr>
      <w:rFonts w:ascii="Times New Roman" w:eastAsia="Times New Roman" w:hAnsi="Times New Roman" w:cs="Times New Roman"/>
      <w:b/>
      <w:bCs/>
      <w:i/>
      <w:iCs/>
      <w:color w:val="auto"/>
      <w:kern w:val="0"/>
      <w:sz w:val="23"/>
      <w:szCs w:val="23"/>
      <w:lang w:eastAsia="ru-RU"/>
    </w:rPr>
  </w:style>
  <w:style w:type="paragraph" w:customStyle="1" w:styleId="TableParagraph">
    <w:name w:val="Table Paragraph"/>
    <w:basedOn w:val="a"/>
    <w:uiPriority w:val="1"/>
    <w:qFormat/>
    <w:rsid w:val="001F07B9"/>
    <w:pPr>
      <w:widowControl w:val="0"/>
      <w:suppressAutoHyphens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lang w:eastAsia="ru-RU" w:bidi="ru-RU"/>
    </w:rPr>
  </w:style>
  <w:style w:type="paragraph" w:customStyle="1" w:styleId="211">
    <w:name w:val="Заголовок 21"/>
    <w:basedOn w:val="a"/>
    <w:uiPriority w:val="1"/>
    <w:qFormat/>
    <w:rsid w:val="001F07B9"/>
    <w:pPr>
      <w:widowControl w:val="0"/>
      <w:suppressAutoHyphens w:val="0"/>
      <w:autoSpaceDE w:val="0"/>
      <w:autoSpaceDN w:val="0"/>
      <w:spacing w:before="1" w:after="0" w:line="240" w:lineRule="auto"/>
      <w:ind w:left="2353" w:right="1067"/>
      <w:jc w:val="center"/>
      <w:outlineLvl w:val="2"/>
    </w:pPr>
    <w:rPr>
      <w:rFonts w:ascii="Times New Roman" w:eastAsia="Times New Roman" w:hAnsi="Times New Roman" w:cs="Times New Roman"/>
      <w:b/>
      <w:bCs/>
      <w:color w:val="auto"/>
      <w:kern w:val="0"/>
      <w:sz w:val="27"/>
      <w:szCs w:val="27"/>
      <w:lang w:eastAsia="ru-RU" w:bidi="ru-RU"/>
    </w:rPr>
  </w:style>
  <w:style w:type="character" w:customStyle="1" w:styleId="2b">
    <w:name w:val="Подпись к таблице (2)_"/>
    <w:link w:val="2c"/>
    <w:uiPriority w:val="99"/>
    <w:locked/>
    <w:rsid w:val="001F07B9"/>
    <w:rPr>
      <w:b/>
      <w:bCs/>
      <w:sz w:val="23"/>
      <w:szCs w:val="23"/>
      <w:shd w:val="clear" w:color="auto" w:fill="FFFFFF"/>
    </w:rPr>
  </w:style>
  <w:style w:type="paragraph" w:customStyle="1" w:styleId="2c">
    <w:name w:val="Подпись к таблице (2)"/>
    <w:basedOn w:val="a"/>
    <w:link w:val="2b"/>
    <w:uiPriority w:val="99"/>
    <w:rsid w:val="001F07B9"/>
    <w:pPr>
      <w:shd w:val="clear" w:color="auto" w:fill="FFFFFF"/>
      <w:suppressAutoHyphens w:val="0"/>
      <w:spacing w:after="0" w:line="240" w:lineRule="atLeast"/>
    </w:pPr>
    <w:rPr>
      <w:rFonts w:ascii="Times New Roman" w:eastAsia="Times New Roman" w:hAnsi="Times New Roman" w:cs="Times New Roman"/>
      <w:b/>
      <w:bCs/>
      <w:color w:val="auto"/>
      <w:kern w:val="0"/>
      <w:sz w:val="23"/>
      <w:szCs w:val="23"/>
      <w:lang w:eastAsia="ru-RU"/>
    </w:rPr>
  </w:style>
  <w:style w:type="character" w:customStyle="1" w:styleId="72">
    <w:name w:val="Основной текст (7)_"/>
    <w:link w:val="73"/>
    <w:uiPriority w:val="99"/>
    <w:locked/>
    <w:rsid w:val="001F07B9"/>
    <w:rPr>
      <w:b/>
      <w:bCs/>
      <w:sz w:val="21"/>
      <w:szCs w:val="21"/>
      <w:shd w:val="clear" w:color="auto" w:fill="FFFFFF"/>
    </w:rPr>
  </w:style>
  <w:style w:type="paragraph" w:customStyle="1" w:styleId="73">
    <w:name w:val="Основной текст (7)"/>
    <w:basedOn w:val="a"/>
    <w:link w:val="72"/>
    <w:uiPriority w:val="99"/>
    <w:rsid w:val="001F07B9"/>
    <w:pPr>
      <w:shd w:val="clear" w:color="auto" w:fill="FFFFFF"/>
      <w:suppressAutoHyphens w:val="0"/>
      <w:spacing w:after="0" w:line="240" w:lineRule="atLeast"/>
    </w:pPr>
    <w:rPr>
      <w:rFonts w:ascii="Times New Roman" w:eastAsia="Times New Roman" w:hAnsi="Times New Roman" w:cs="Times New Roman"/>
      <w:b/>
      <w:bCs/>
      <w:color w:val="auto"/>
      <w:kern w:val="0"/>
      <w:sz w:val="21"/>
      <w:szCs w:val="21"/>
      <w:lang w:eastAsia="ru-RU"/>
    </w:rPr>
  </w:style>
  <w:style w:type="character" w:customStyle="1" w:styleId="1e">
    <w:name w:val="Основной текст + Полужирный1"/>
    <w:aliases w:val="Курсив1"/>
    <w:uiPriority w:val="99"/>
    <w:rsid w:val="001F07B9"/>
    <w:rPr>
      <w:rFonts w:ascii="Times New Roman" w:hAnsi="Times New Roman" w:cs="Times New Roman" w:hint="default"/>
      <w:b/>
      <w:bCs/>
      <w:i/>
      <w:iCs/>
      <w:spacing w:val="0"/>
      <w:sz w:val="23"/>
      <w:szCs w:val="23"/>
      <w:shd w:val="clear" w:color="auto" w:fill="FFFFFF"/>
    </w:rPr>
  </w:style>
  <w:style w:type="character" w:customStyle="1" w:styleId="Absatz-Standardschriftart">
    <w:name w:val="Absatz-Standardschriftart"/>
    <w:rsid w:val="001F07B9"/>
  </w:style>
  <w:style w:type="character" w:customStyle="1" w:styleId="WW8Num3z0">
    <w:name w:val="WW8Num3z0"/>
    <w:rsid w:val="001F07B9"/>
    <w:rPr>
      <w:rFonts w:ascii="Symbol" w:hAnsi="Symbol"/>
      <w:sz w:val="20"/>
    </w:rPr>
  </w:style>
  <w:style w:type="character" w:customStyle="1" w:styleId="WW8Num3z1">
    <w:name w:val="WW8Num3z1"/>
    <w:rsid w:val="001F07B9"/>
    <w:rPr>
      <w:rFonts w:ascii="Courier New" w:hAnsi="Courier New"/>
      <w:sz w:val="20"/>
    </w:rPr>
  </w:style>
  <w:style w:type="character" w:customStyle="1" w:styleId="WW8Num3z2">
    <w:name w:val="WW8Num3z2"/>
    <w:rsid w:val="001F07B9"/>
    <w:rPr>
      <w:rFonts w:ascii="Wingdings" w:hAnsi="Wingdings"/>
      <w:sz w:val="20"/>
    </w:rPr>
  </w:style>
  <w:style w:type="character" w:customStyle="1" w:styleId="1f">
    <w:name w:val="Основной шрифт абзаца1"/>
    <w:rsid w:val="001F07B9"/>
  </w:style>
  <w:style w:type="character" w:customStyle="1" w:styleId="WW-Absatz-Standardschriftart">
    <w:name w:val="WW-Absatz-Standardschriftart"/>
    <w:rsid w:val="001F07B9"/>
  </w:style>
  <w:style w:type="character" w:customStyle="1" w:styleId="WW-Absatz-Standardschriftart1">
    <w:name w:val="WW-Absatz-Standardschriftart1"/>
    <w:rsid w:val="001F07B9"/>
  </w:style>
  <w:style w:type="character" w:customStyle="1" w:styleId="WW-Absatz-Standardschriftart11">
    <w:name w:val="WW-Absatz-Standardschriftart11"/>
    <w:rsid w:val="001F07B9"/>
  </w:style>
  <w:style w:type="character" w:customStyle="1" w:styleId="WW8Num2z0">
    <w:name w:val="WW8Num2z0"/>
    <w:rsid w:val="001F07B9"/>
    <w:rPr>
      <w:rFonts w:ascii="Symbol" w:hAnsi="Symbol"/>
      <w:sz w:val="20"/>
    </w:rPr>
  </w:style>
  <w:style w:type="character" w:customStyle="1" w:styleId="WW8Num2z1">
    <w:name w:val="WW8Num2z1"/>
    <w:rsid w:val="001F07B9"/>
    <w:rPr>
      <w:rFonts w:ascii="Courier New" w:hAnsi="Courier New"/>
      <w:sz w:val="20"/>
    </w:rPr>
  </w:style>
  <w:style w:type="character" w:customStyle="1" w:styleId="WW8Num2z2">
    <w:name w:val="WW8Num2z2"/>
    <w:rsid w:val="001F07B9"/>
    <w:rPr>
      <w:rFonts w:ascii="Wingdings" w:hAnsi="Wingdings"/>
      <w:sz w:val="20"/>
    </w:rPr>
  </w:style>
  <w:style w:type="character" w:customStyle="1" w:styleId="WW-Absatz-Standardschriftart111">
    <w:name w:val="WW-Absatz-Standardschriftart111"/>
    <w:rsid w:val="001F07B9"/>
  </w:style>
  <w:style w:type="character" w:customStyle="1" w:styleId="2d">
    <w:name w:val="Основной шрифт абзаца2"/>
    <w:rsid w:val="001F07B9"/>
  </w:style>
  <w:style w:type="character" w:customStyle="1" w:styleId="1f0">
    <w:name w:val="Основной текст Знак1"/>
    <w:rsid w:val="001F07B9"/>
  </w:style>
  <w:style w:type="character" w:customStyle="1" w:styleId="140">
    <w:name w:val="Основной текст + Полужирный14"/>
    <w:rsid w:val="001F07B9"/>
    <w:rPr>
      <w:rFonts w:ascii="Times New Roman" w:hAnsi="Times New Roman" w:cs="Times New Roman"/>
      <w:b/>
      <w:bCs/>
      <w:i/>
      <w:iCs/>
      <w:spacing w:val="0"/>
      <w:sz w:val="22"/>
      <w:szCs w:val="22"/>
      <w:lang w:eastAsia="ar-SA" w:bidi="ar-SA"/>
    </w:rPr>
  </w:style>
  <w:style w:type="character" w:customStyle="1" w:styleId="130">
    <w:name w:val="Основной текст + Полужирный13"/>
    <w:rsid w:val="001F07B9"/>
    <w:rPr>
      <w:rFonts w:ascii="Times New Roman" w:hAnsi="Times New Roman" w:cs="Times New Roman"/>
      <w:b/>
      <w:bCs/>
      <w:i/>
      <w:iCs/>
      <w:spacing w:val="0"/>
      <w:sz w:val="22"/>
      <w:szCs w:val="22"/>
      <w:lang w:eastAsia="ar-SA" w:bidi="ar-SA"/>
    </w:rPr>
  </w:style>
  <w:style w:type="character" w:customStyle="1" w:styleId="FontStyle65">
    <w:name w:val="Font Style65"/>
    <w:rsid w:val="001F07B9"/>
    <w:rPr>
      <w:rFonts w:ascii="Century Schoolbook" w:hAnsi="Century Schoolbook" w:cs="Century Schoolbook"/>
      <w:color w:val="000000"/>
      <w:sz w:val="20"/>
      <w:szCs w:val="20"/>
    </w:rPr>
  </w:style>
  <w:style w:type="character" w:customStyle="1" w:styleId="FontStyle56">
    <w:name w:val="Font Style56"/>
    <w:rsid w:val="001F07B9"/>
    <w:rPr>
      <w:rFonts w:ascii="Century Schoolbook" w:hAnsi="Century Schoolbook" w:cs="Century Schoolbook"/>
      <w:b/>
      <w:bCs/>
      <w:i/>
      <w:iCs/>
      <w:color w:val="000000"/>
      <w:spacing w:val="-10"/>
      <w:sz w:val="20"/>
      <w:szCs w:val="20"/>
    </w:rPr>
  </w:style>
  <w:style w:type="character" w:customStyle="1" w:styleId="1268">
    <w:name w:val="Основной текст (12)68"/>
    <w:rsid w:val="001F07B9"/>
    <w:rPr>
      <w:rFonts w:ascii="Times New Roman" w:hAnsi="Times New Roman" w:cs="Times New Roman"/>
      <w:spacing w:val="0"/>
      <w:sz w:val="19"/>
      <w:szCs w:val="19"/>
      <w:u w:val="single"/>
      <w:lang w:eastAsia="ar-SA" w:bidi="ar-SA"/>
    </w:rPr>
  </w:style>
  <w:style w:type="character" w:customStyle="1" w:styleId="150">
    <w:name w:val="Основной текст + Полужирный15"/>
    <w:rsid w:val="001F07B9"/>
    <w:rPr>
      <w:rFonts w:ascii="Times New Roman" w:hAnsi="Times New Roman" w:cs="Times New Roman"/>
      <w:b/>
      <w:bCs/>
      <w:spacing w:val="0"/>
      <w:sz w:val="22"/>
      <w:szCs w:val="22"/>
      <w:lang w:eastAsia="ar-SA" w:bidi="ar-SA"/>
    </w:rPr>
  </w:style>
  <w:style w:type="character" w:customStyle="1" w:styleId="120">
    <w:name w:val="Основной текст (12)"/>
    <w:rsid w:val="001F07B9"/>
    <w:rPr>
      <w:sz w:val="19"/>
      <w:szCs w:val="19"/>
      <w:lang w:eastAsia="ar-SA" w:bidi="ar-SA"/>
    </w:rPr>
  </w:style>
  <w:style w:type="character" w:customStyle="1" w:styleId="123">
    <w:name w:val="Основной текст (12) + Курсив3"/>
    <w:rsid w:val="001F07B9"/>
    <w:rPr>
      <w:rFonts w:ascii="Times New Roman" w:hAnsi="Times New Roman" w:cs="Times New Roman"/>
      <w:i/>
      <w:iCs/>
      <w:spacing w:val="0"/>
      <w:sz w:val="19"/>
      <w:szCs w:val="19"/>
      <w:lang w:eastAsia="ar-SA" w:bidi="ar-SA"/>
    </w:rPr>
  </w:style>
  <w:style w:type="character" w:customStyle="1" w:styleId="122">
    <w:name w:val="Основной текст (12) + Курсив2"/>
    <w:rsid w:val="001F07B9"/>
    <w:rPr>
      <w:rFonts w:ascii="Times New Roman" w:hAnsi="Times New Roman" w:cs="Times New Roman"/>
      <w:i/>
      <w:iCs/>
      <w:spacing w:val="0"/>
      <w:sz w:val="19"/>
      <w:szCs w:val="19"/>
      <w:lang w:eastAsia="ar-SA" w:bidi="ar-SA"/>
    </w:rPr>
  </w:style>
  <w:style w:type="character" w:customStyle="1" w:styleId="121">
    <w:name w:val="Основной текст (12) + Курсив1"/>
    <w:rsid w:val="001F07B9"/>
    <w:rPr>
      <w:rFonts w:ascii="Times New Roman" w:hAnsi="Times New Roman" w:cs="Times New Roman"/>
      <w:i/>
      <w:iCs/>
      <w:spacing w:val="0"/>
      <w:sz w:val="19"/>
      <w:szCs w:val="19"/>
      <w:u w:val="single"/>
      <w:lang w:eastAsia="ar-SA" w:bidi="ar-SA"/>
    </w:rPr>
  </w:style>
  <w:style w:type="character" w:customStyle="1" w:styleId="112">
    <w:name w:val="Основной текст + Полужирный11"/>
    <w:rsid w:val="001F07B9"/>
    <w:rPr>
      <w:rFonts w:ascii="Times New Roman" w:hAnsi="Times New Roman" w:cs="Times New Roman"/>
      <w:b/>
      <w:bCs/>
      <w:spacing w:val="0"/>
      <w:sz w:val="22"/>
      <w:szCs w:val="22"/>
      <w:lang w:eastAsia="ar-SA" w:bidi="ar-SA"/>
    </w:rPr>
  </w:style>
  <w:style w:type="character" w:customStyle="1" w:styleId="affffb">
    <w:name w:val="Основной текст + Курсив"/>
    <w:rsid w:val="001F07B9"/>
    <w:rPr>
      <w:rFonts w:ascii="Times New Roman" w:hAnsi="Times New Roman" w:cs="Times New Roman"/>
      <w:i/>
      <w:iCs/>
      <w:spacing w:val="0"/>
      <w:sz w:val="22"/>
      <w:szCs w:val="22"/>
      <w:lang w:eastAsia="ar-SA" w:bidi="ar-SA"/>
    </w:rPr>
  </w:style>
  <w:style w:type="character" w:customStyle="1" w:styleId="62">
    <w:name w:val="Основной текст + Курсив62"/>
    <w:rsid w:val="001F07B9"/>
    <w:rPr>
      <w:rFonts w:ascii="Times New Roman" w:hAnsi="Times New Roman" w:cs="Times New Roman"/>
      <w:i/>
      <w:iCs/>
      <w:spacing w:val="0"/>
      <w:sz w:val="22"/>
      <w:szCs w:val="22"/>
      <w:lang w:eastAsia="ar-SA" w:bidi="ar-SA"/>
    </w:rPr>
  </w:style>
  <w:style w:type="character" w:customStyle="1" w:styleId="141">
    <w:name w:val="Основной текст (14)_"/>
    <w:rsid w:val="001F07B9"/>
    <w:rPr>
      <w:i/>
      <w:iCs/>
    </w:rPr>
  </w:style>
  <w:style w:type="character" w:customStyle="1" w:styleId="142">
    <w:name w:val="Основной текст (14) + Не курсив"/>
    <w:rsid w:val="001F07B9"/>
  </w:style>
  <w:style w:type="character" w:customStyle="1" w:styleId="143">
    <w:name w:val="Основной текст (14)"/>
    <w:rsid w:val="001F07B9"/>
    <w:rPr>
      <w:i/>
      <w:iCs/>
      <w:sz w:val="22"/>
      <w:szCs w:val="22"/>
      <w:lang w:eastAsia="ar-SA" w:bidi="ar-SA"/>
    </w:rPr>
  </w:style>
  <w:style w:type="character" w:customStyle="1" w:styleId="1415">
    <w:name w:val="Основной текст (14) + Не курсив15"/>
    <w:rsid w:val="001F07B9"/>
    <w:rPr>
      <w:rFonts w:ascii="Times New Roman" w:hAnsi="Times New Roman" w:cs="Times New Roman"/>
      <w:i/>
      <w:iCs/>
      <w:spacing w:val="0"/>
      <w:sz w:val="22"/>
      <w:szCs w:val="22"/>
      <w:lang w:eastAsia="ar-SA" w:bidi="ar-SA"/>
    </w:rPr>
  </w:style>
  <w:style w:type="character" w:customStyle="1" w:styleId="124">
    <w:name w:val="Заголовок №1 (2)_"/>
    <w:rsid w:val="001F07B9"/>
    <w:rPr>
      <w:b/>
      <w:bCs/>
      <w:sz w:val="25"/>
      <w:szCs w:val="25"/>
    </w:rPr>
  </w:style>
  <w:style w:type="character" w:customStyle="1" w:styleId="1220">
    <w:name w:val="Заголовок №1 (2)2"/>
    <w:rsid w:val="001F07B9"/>
  </w:style>
  <w:style w:type="character" w:customStyle="1" w:styleId="affffc">
    <w:name w:val="Символ нумерации"/>
    <w:rsid w:val="001F07B9"/>
  </w:style>
  <w:style w:type="character" w:customStyle="1" w:styleId="ListLabel1">
    <w:name w:val="ListLabel 1"/>
    <w:rsid w:val="001F07B9"/>
    <w:rPr>
      <w:sz w:val="20"/>
    </w:rPr>
  </w:style>
  <w:style w:type="character" w:customStyle="1" w:styleId="affffd">
    <w:name w:val="Маркеры списка"/>
    <w:rsid w:val="001F07B9"/>
    <w:rPr>
      <w:rFonts w:ascii="OpenSymbol" w:eastAsia="OpenSymbol" w:hAnsi="OpenSymbol" w:cs="OpenSymbol"/>
    </w:rPr>
  </w:style>
  <w:style w:type="character" w:customStyle="1" w:styleId="FontStyle64">
    <w:name w:val="Font Style64"/>
    <w:rsid w:val="001F07B9"/>
    <w:rPr>
      <w:rFonts w:ascii="Century Schoolbook" w:hAnsi="Century Schoolbook" w:cs="Century Schoolbook"/>
      <w:b/>
      <w:bCs/>
      <w:color w:val="000000"/>
      <w:sz w:val="20"/>
      <w:szCs w:val="20"/>
    </w:rPr>
  </w:style>
  <w:style w:type="character" w:customStyle="1" w:styleId="221">
    <w:name w:val="Заголовок №2 (2)_"/>
    <w:rsid w:val="001F07B9"/>
    <w:rPr>
      <w:b/>
      <w:bCs/>
      <w:sz w:val="25"/>
      <w:szCs w:val="25"/>
      <w:shd w:val="clear" w:color="auto" w:fill="FFFFFF"/>
    </w:rPr>
  </w:style>
  <w:style w:type="character" w:customStyle="1" w:styleId="170">
    <w:name w:val="Основной текст (17)_"/>
    <w:rsid w:val="001F07B9"/>
    <w:rPr>
      <w:b/>
      <w:bCs/>
      <w:sz w:val="22"/>
      <w:szCs w:val="22"/>
      <w:shd w:val="clear" w:color="auto" w:fill="FFFFFF"/>
    </w:rPr>
  </w:style>
  <w:style w:type="character" w:customStyle="1" w:styleId="171">
    <w:name w:val="Основной текст (17) + Не полужирный"/>
    <w:basedOn w:val="170"/>
    <w:rsid w:val="001F07B9"/>
    <w:rPr>
      <w:b/>
      <w:bCs/>
      <w:sz w:val="22"/>
      <w:szCs w:val="22"/>
      <w:shd w:val="clear" w:color="auto" w:fill="FFFFFF"/>
    </w:rPr>
  </w:style>
  <w:style w:type="character" w:customStyle="1" w:styleId="226">
    <w:name w:val="Заголовок №2 (2)6"/>
    <w:basedOn w:val="221"/>
    <w:rsid w:val="001F07B9"/>
    <w:rPr>
      <w:b/>
      <w:bCs/>
      <w:sz w:val="25"/>
      <w:szCs w:val="25"/>
      <w:shd w:val="clear" w:color="auto" w:fill="FFFFFF"/>
    </w:rPr>
  </w:style>
  <w:style w:type="character" w:customStyle="1" w:styleId="225">
    <w:name w:val="Заголовок №2 (2)5"/>
    <w:rsid w:val="001F07B9"/>
    <w:rPr>
      <w:b/>
      <w:bCs/>
      <w:sz w:val="25"/>
      <w:szCs w:val="25"/>
      <w:lang w:val="ru-RU" w:eastAsia="ar-SA" w:bidi="ar-SA"/>
    </w:rPr>
  </w:style>
  <w:style w:type="character" w:customStyle="1" w:styleId="172">
    <w:name w:val="Основной текст (17) + Не полужирный2"/>
    <w:rsid w:val="001F07B9"/>
    <w:rPr>
      <w:b/>
      <w:bCs/>
      <w:sz w:val="22"/>
      <w:szCs w:val="22"/>
      <w:lang w:val="ru-RU" w:eastAsia="ar-SA" w:bidi="ar-SA"/>
    </w:rPr>
  </w:style>
  <w:style w:type="character" w:customStyle="1" w:styleId="178">
    <w:name w:val="Основной текст (17)8"/>
    <w:basedOn w:val="170"/>
    <w:rsid w:val="001F07B9"/>
    <w:rPr>
      <w:b/>
      <w:bCs/>
      <w:sz w:val="22"/>
      <w:szCs w:val="22"/>
      <w:shd w:val="clear" w:color="auto" w:fill="FFFFFF"/>
    </w:rPr>
  </w:style>
  <w:style w:type="character" w:customStyle="1" w:styleId="177">
    <w:name w:val="Основной текст (17)7"/>
    <w:rsid w:val="001F07B9"/>
    <w:rPr>
      <w:b/>
      <w:bCs/>
      <w:sz w:val="22"/>
      <w:szCs w:val="22"/>
      <w:lang w:val="ru-RU" w:eastAsia="ar-SA" w:bidi="ar-SA"/>
    </w:rPr>
  </w:style>
  <w:style w:type="character" w:customStyle="1" w:styleId="176">
    <w:name w:val="Основной текст (17)6"/>
    <w:basedOn w:val="170"/>
    <w:rsid w:val="001F07B9"/>
    <w:rPr>
      <w:b/>
      <w:bCs/>
      <w:sz w:val="22"/>
      <w:szCs w:val="22"/>
      <w:shd w:val="clear" w:color="auto" w:fill="FFFFFF"/>
    </w:rPr>
  </w:style>
  <w:style w:type="character" w:customStyle="1" w:styleId="92">
    <w:name w:val="Основной текст + Полужирный9"/>
    <w:rsid w:val="001F07B9"/>
    <w:rPr>
      <w:rFonts w:ascii="Times New Roman" w:hAnsi="Times New Roman" w:cs="Times New Roman"/>
      <w:b/>
      <w:bCs/>
      <w:spacing w:val="0"/>
      <w:sz w:val="22"/>
      <w:szCs w:val="22"/>
      <w:lang w:eastAsia="ar-SA" w:bidi="ar-SA"/>
    </w:rPr>
  </w:style>
  <w:style w:type="paragraph" w:customStyle="1" w:styleId="1f1">
    <w:name w:val="Заголовок1"/>
    <w:basedOn w:val="a"/>
    <w:next w:val="ae"/>
    <w:rsid w:val="001F07B9"/>
    <w:pPr>
      <w:keepNext/>
      <w:spacing w:before="240" w:after="120"/>
    </w:pPr>
    <w:rPr>
      <w:rFonts w:ascii="Arial" w:eastAsia="MS Mincho" w:hAnsi="Arial" w:cs="Tahoma"/>
      <w:color w:val="auto"/>
      <w:sz w:val="28"/>
      <w:szCs w:val="28"/>
      <w:lang w:eastAsia="ar-SA"/>
    </w:rPr>
  </w:style>
  <w:style w:type="paragraph" w:styleId="affffe">
    <w:name w:val="List"/>
    <w:basedOn w:val="ae"/>
    <w:semiHidden/>
    <w:rsid w:val="001F07B9"/>
    <w:pPr>
      <w:widowControl w:val="0"/>
      <w:spacing w:line="211" w:lineRule="exact"/>
      <w:jc w:val="right"/>
    </w:pPr>
    <w:rPr>
      <w:rFonts w:cs="Tahoma"/>
      <w:color w:val="auto"/>
      <w:lang w:eastAsia="ar-SA"/>
    </w:rPr>
  </w:style>
  <w:style w:type="paragraph" w:customStyle="1" w:styleId="2e">
    <w:name w:val="Название2"/>
    <w:basedOn w:val="a"/>
    <w:rsid w:val="001F07B9"/>
    <w:pPr>
      <w:suppressLineNumbers/>
      <w:spacing w:before="120" w:after="120"/>
    </w:pPr>
    <w:rPr>
      <w:rFonts w:cs="Tahoma"/>
      <w:i/>
      <w:iCs/>
      <w:color w:val="auto"/>
      <w:sz w:val="24"/>
      <w:szCs w:val="24"/>
      <w:lang w:eastAsia="ar-SA"/>
    </w:rPr>
  </w:style>
  <w:style w:type="paragraph" w:customStyle="1" w:styleId="2f">
    <w:name w:val="Указатель2"/>
    <w:basedOn w:val="a"/>
    <w:rsid w:val="001F07B9"/>
    <w:pPr>
      <w:suppressLineNumbers/>
    </w:pPr>
    <w:rPr>
      <w:rFonts w:cs="Tahoma"/>
      <w:color w:val="auto"/>
      <w:lang w:eastAsia="ar-SA"/>
    </w:rPr>
  </w:style>
  <w:style w:type="paragraph" w:customStyle="1" w:styleId="1f2">
    <w:name w:val="Название1"/>
    <w:basedOn w:val="a"/>
    <w:rsid w:val="001F07B9"/>
    <w:pPr>
      <w:suppressLineNumbers/>
      <w:spacing w:before="120" w:after="120"/>
    </w:pPr>
    <w:rPr>
      <w:rFonts w:cs="Tahoma"/>
      <w:i/>
      <w:iCs/>
      <w:color w:val="auto"/>
      <w:sz w:val="24"/>
      <w:szCs w:val="24"/>
      <w:lang w:eastAsia="ar-SA"/>
    </w:rPr>
  </w:style>
  <w:style w:type="paragraph" w:customStyle="1" w:styleId="1f3">
    <w:name w:val="Указатель1"/>
    <w:basedOn w:val="a"/>
    <w:rsid w:val="001F07B9"/>
    <w:pPr>
      <w:suppressLineNumbers/>
    </w:pPr>
    <w:rPr>
      <w:rFonts w:cs="Tahoma"/>
      <w:color w:val="auto"/>
      <w:lang w:eastAsia="ar-SA"/>
    </w:rPr>
  </w:style>
  <w:style w:type="paragraph" w:customStyle="1" w:styleId="dash041e0431044b0447043d044b0439">
    <w:name w:val="dash041e_0431_044b_0447_043d_044b_0439"/>
    <w:rsid w:val="001F07B9"/>
    <w:pPr>
      <w:widowControl w:val="0"/>
      <w:suppressAutoHyphens/>
      <w:spacing w:line="100" w:lineRule="atLeast"/>
    </w:pPr>
    <w:rPr>
      <w:rFonts w:eastAsia="Arial"/>
      <w:kern w:val="1"/>
      <w:sz w:val="24"/>
      <w:szCs w:val="24"/>
      <w:lang w:eastAsia="ar-SA"/>
    </w:rPr>
  </w:style>
  <w:style w:type="paragraph" w:customStyle="1" w:styleId="1f4">
    <w:name w:val="Текст сноски1"/>
    <w:rsid w:val="001F07B9"/>
    <w:pPr>
      <w:suppressAutoHyphens/>
      <w:spacing w:line="100" w:lineRule="atLeast"/>
      <w:ind w:firstLine="400"/>
      <w:jc w:val="both"/>
    </w:pPr>
    <w:rPr>
      <w:rFonts w:eastAsia="Arial"/>
      <w:kern w:val="1"/>
      <w:sz w:val="24"/>
      <w:szCs w:val="24"/>
      <w:lang w:eastAsia="ar-SA"/>
    </w:rPr>
  </w:style>
  <w:style w:type="paragraph" w:customStyle="1" w:styleId="1410">
    <w:name w:val="Основной текст (14)1"/>
    <w:rsid w:val="001F07B9"/>
    <w:pPr>
      <w:widowControl w:val="0"/>
      <w:suppressAutoHyphens/>
      <w:spacing w:line="211" w:lineRule="exact"/>
      <w:ind w:firstLine="400"/>
      <w:jc w:val="both"/>
    </w:pPr>
    <w:rPr>
      <w:rFonts w:ascii="Calibri" w:eastAsia="Arial Unicode MS" w:hAnsi="Calibri" w:cs="font266"/>
      <w:i/>
      <w:iCs/>
      <w:kern w:val="1"/>
      <w:sz w:val="22"/>
      <w:szCs w:val="22"/>
      <w:lang w:eastAsia="ar-SA"/>
    </w:rPr>
  </w:style>
  <w:style w:type="paragraph" w:customStyle="1" w:styleId="1210">
    <w:name w:val="Заголовок №1 (2)1"/>
    <w:rsid w:val="001F07B9"/>
    <w:pPr>
      <w:widowControl w:val="0"/>
      <w:suppressAutoHyphens/>
      <w:spacing w:before="60" w:after="240" w:line="240" w:lineRule="atLeast"/>
      <w:ind w:firstLine="400"/>
      <w:jc w:val="both"/>
    </w:pPr>
    <w:rPr>
      <w:rFonts w:ascii="Calibri" w:eastAsia="Arial Unicode MS" w:hAnsi="Calibri" w:cs="font266"/>
      <w:b/>
      <w:bCs/>
      <w:kern w:val="1"/>
      <w:sz w:val="25"/>
      <w:szCs w:val="25"/>
      <w:lang w:eastAsia="ar-SA"/>
    </w:rPr>
  </w:style>
  <w:style w:type="paragraph" w:customStyle="1" w:styleId="afffff">
    <w:name w:val="Содержимое таблицы"/>
    <w:basedOn w:val="a"/>
    <w:rsid w:val="001F07B9"/>
    <w:pPr>
      <w:suppressLineNumbers/>
    </w:pPr>
    <w:rPr>
      <w:rFonts w:cs="font266"/>
      <w:color w:val="auto"/>
      <w:lang w:eastAsia="ar-SA"/>
    </w:rPr>
  </w:style>
  <w:style w:type="paragraph" w:customStyle="1" w:styleId="afffff0">
    <w:name w:val="Заголовок таблицы"/>
    <w:basedOn w:val="afffff"/>
    <w:rsid w:val="001F07B9"/>
    <w:pPr>
      <w:jc w:val="center"/>
    </w:pPr>
    <w:rPr>
      <w:b/>
      <w:bCs/>
    </w:rPr>
  </w:style>
  <w:style w:type="paragraph" w:customStyle="1" w:styleId="Style2">
    <w:name w:val="Style2"/>
    <w:uiPriority w:val="99"/>
    <w:rsid w:val="001F07B9"/>
    <w:pPr>
      <w:widowControl w:val="0"/>
      <w:suppressAutoHyphens/>
      <w:spacing w:line="214" w:lineRule="exact"/>
      <w:ind w:firstLine="346"/>
      <w:jc w:val="both"/>
    </w:pPr>
    <w:rPr>
      <w:rFonts w:ascii="MS Reference Sans Serif" w:eastAsia="Arial Unicode MS" w:hAnsi="MS Reference Sans Serif"/>
      <w:sz w:val="24"/>
      <w:szCs w:val="24"/>
      <w:lang w:eastAsia="ar-SA"/>
    </w:rPr>
  </w:style>
  <w:style w:type="paragraph" w:customStyle="1" w:styleId="2210">
    <w:name w:val="Заголовок №2 (2)1"/>
    <w:basedOn w:val="a"/>
    <w:rsid w:val="001F07B9"/>
    <w:pPr>
      <w:shd w:val="clear" w:color="auto" w:fill="FFFFFF"/>
      <w:suppressAutoHyphens w:val="0"/>
      <w:spacing w:before="180" w:after="180" w:line="240" w:lineRule="atLeast"/>
      <w:jc w:val="both"/>
    </w:pPr>
    <w:rPr>
      <w:rFonts w:ascii="Times New Roman" w:eastAsia="Times New Roman" w:hAnsi="Times New Roman" w:cs="Times New Roman"/>
      <w:b/>
      <w:bCs/>
      <w:color w:val="auto"/>
      <w:sz w:val="25"/>
      <w:szCs w:val="25"/>
      <w:lang w:eastAsia="ar-SA"/>
    </w:rPr>
  </w:style>
  <w:style w:type="paragraph" w:customStyle="1" w:styleId="1710">
    <w:name w:val="Основной текст (17)1"/>
    <w:basedOn w:val="a"/>
    <w:rsid w:val="001F07B9"/>
    <w:pPr>
      <w:shd w:val="clear" w:color="auto" w:fill="FFFFFF"/>
      <w:suppressAutoHyphens w:val="0"/>
      <w:spacing w:after="60" w:line="211" w:lineRule="exact"/>
      <w:ind w:firstLine="400"/>
      <w:jc w:val="both"/>
    </w:pPr>
    <w:rPr>
      <w:rFonts w:ascii="Times New Roman" w:eastAsia="Times New Roman" w:hAnsi="Times New Roman" w:cs="Times New Roman"/>
      <w:b/>
      <w:bCs/>
      <w:color w:val="auto"/>
      <w:lang w:eastAsia="ar-SA"/>
    </w:rPr>
  </w:style>
  <w:style w:type="character" w:customStyle="1" w:styleId="ListParagraphChar">
    <w:name w:val="List Paragraph Char"/>
    <w:link w:val="15"/>
    <w:locked/>
    <w:rsid w:val="001F07B9"/>
    <w:rPr>
      <w:rFonts w:ascii="Calibri" w:hAnsi="Calibri"/>
      <w:sz w:val="22"/>
      <w:szCs w:val="22"/>
    </w:rPr>
  </w:style>
  <w:style w:type="paragraph" w:customStyle="1" w:styleId="1f5">
    <w:name w:val="Выделенная цитата1"/>
    <w:basedOn w:val="a"/>
    <w:next w:val="a"/>
    <w:link w:val="IntenseQuoteChar"/>
    <w:rsid w:val="001F07B9"/>
    <w:pPr>
      <w:pBdr>
        <w:bottom w:val="single" w:sz="4" w:space="4" w:color="4F81BD"/>
      </w:pBdr>
      <w:suppressAutoHyphens w:val="0"/>
      <w:spacing w:before="200" w:after="280"/>
      <w:ind w:left="936" w:right="936"/>
    </w:pPr>
    <w:rPr>
      <w:rFonts w:eastAsia="Calibri" w:cs="Times New Roman"/>
      <w:b/>
      <w:bCs/>
      <w:i/>
      <w:iCs/>
      <w:color w:val="4F81BD"/>
      <w:kern w:val="0"/>
      <w:sz w:val="20"/>
      <w:szCs w:val="20"/>
    </w:rPr>
  </w:style>
  <w:style w:type="character" w:customStyle="1" w:styleId="IntenseQuoteChar">
    <w:name w:val="Intense Quote Char"/>
    <w:link w:val="1f5"/>
    <w:locked/>
    <w:rsid w:val="001F07B9"/>
    <w:rPr>
      <w:rFonts w:ascii="Calibri" w:eastAsia="Calibri" w:hAnsi="Calibri"/>
      <w:b/>
      <w:bCs/>
      <w:i/>
      <w:iCs/>
      <w:color w:val="4F81BD"/>
    </w:rPr>
  </w:style>
  <w:style w:type="paragraph" w:customStyle="1" w:styleId="msonormalbullet1gif">
    <w:name w:val="msonormalbullet1.gif"/>
    <w:basedOn w:val="a"/>
    <w:rsid w:val="001F07B9"/>
    <w:pPr>
      <w:spacing w:before="280" w:after="28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ar-SA"/>
    </w:rPr>
  </w:style>
  <w:style w:type="paragraph" w:customStyle="1" w:styleId="afffff1">
    <w:name w:val="Стиль"/>
    <w:uiPriority w:val="99"/>
    <w:rsid w:val="001F07B9"/>
    <w:pPr>
      <w:widowControl w:val="0"/>
      <w:suppressAutoHyphens/>
      <w:autoSpaceDE w:val="0"/>
    </w:pPr>
    <w:rPr>
      <w:rFonts w:ascii="Calibri" w:eastAsia="Calibri" w:hAnsi="Calibri"/>
      <w:sz w:val="24"/>
      <w:szCs w:val="24"/>
      <w:lang w:eastAsia="ar-SA"/>
    </w:rPr>
  </w:style>
  <w:style w:type="paragraph" w:customStyle="1" w:styleId="1f6">
    <w:name w:val="Стиль1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before="120" w:after="120" w:line="240" w:lineRule="auto"/>
    </w:pPr>
    <w:rPr>
      <w:rFonts w:ascii="Times New Roman" w:eastAsia="Times New Roman" w:hAnsi="Times New Roman" w:cs="Times New Roman"/>
      <w:color w:val="auto"/>
      <w:kern w:val="0"/>
      <w:sz w:val="20"/>
      <w:szCs w:val="20"/>
      <w:lang w:eastAsia="ru-RU"/>
    </w:rPr>
  </w:style>
  <w:style w:type="character" w:customStyle="1" w:styleId="hps">
    <w:name w:val="hps"/>
    <w:uiPriority w:val="99"/>
    <w:rsid w:val="001F07B9"/>
    <w:rPr>
      <w:rFonts w:ascii="Times New Roman" w:hAnsi="Times New Roman" w:cs="Times New Roman" w:hint="default"/>
    </w:rPr>
  </w:style>
  <w:style w:type="paragraph" w:customStyle="1" w:styleId="1f7">
    <w:name w:val="Обычный1"/>
    <w:rsid w:val="001F07B9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customStyle="1" w:styleId="Style3">
    <w:name w:val="Style3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322" w:lineRule="exact"/>
      <w:ind w:firstLine="701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FontStyle11">
    <w:name w:val="Font Style11"/>
    <w:uiPriority w:val="99"/>
    <w:rsid w:val="001F07B9"/>
    <w:rPr>
      <w:rFonts w:ascii="Calibri" w:hAnsi="Calibri"/>
      <w:sz w:val="28"/>
    </w:rPr>
  </w:style>
  <w:style w:type="paragraph" w:customStyle="1" w:styleId="Style1">
    <w:name w:val="Style1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98" w:lineRule="exact"/>
      <w:ind w:firstLine="514"/>
      <w:jc w:val="both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FontStyle13">
    <w:name w:val="Font Style13"/>
    <w:uiPriority w:val="99"/>
    <w:rsid w:val="001F07B9"/>
    <w:rPr>
      <w:rFonts w:ascii="Times New Roman" w:hAnsi="Times New Roman"/>
      <w:sz w:val="26"/>
    </w:rPr>
  </w:style>
  <w:style w:type="character" w:customStyle="1" w:styleId="FontStyle14">
    <w:name w:val="Font Style14"/>
    <w:uiPriority w:val="99"/>
    <w:rsid w:val="001F07B9"/>
    <w:rPr>
      <w:rFonts w:ascii="Times New Roman" w:hAnsi="Times New Roman"/>
      <w:b/>
      <w:sz w:val="26"/>
    </w:rPr>
  </w:style>
  <w:style w:type="paragraph" w:customStyle="1" w:styleId="Style5">
    <w:name w:val="Style5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14" w:lineRule="exact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1F07B9"/>
    <w:pPr>
      <w:widowControl w:val="0"/>
      <w:suppressAutoHyphens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FontStyle12">
    <w:name w:val="Font Style12"/>
    <w:uiPriority w:val="99"/>
    <w:rsid w:val="001F07B9"/>
    <w:rPr>
      <w:rFonts w:ascii="Times New Roman" w:hAnsi="Times New Roman"/>
      <w:b/>
      <w:sz w:val="20"/>
    </w:rPr>
  </w:style>
  <w:style w:type="character" w:customStyle="1" w:styleId="FontStyle15">
    <w:name w:val="Font Style15"/>
    <w:uiPriority w:val="99"/>
    <w:rsid w:val="001F07B9"/>
    <w:rPr>
      <w:rFonts w:ascii="Times New Roman" w:hAnsi="Times New Roman"/>
      <w:sz w:val="20"/>
    </w:rPr>
  </w:style>
  <w:style w:type="character" w:customStyle="1" w:styleId="apple-style-span">
    <w:name w:val="apple-style-span"/>
    <w:rsid w:val="001F07B9"/>
  </w:style>
  <w:style w:type="numbering" w:customStyle="1" w:styleId="1f8">
    <w:name w:val="Нет списка1"/>
    <w:next w:val="a2"/>
    <w:uiPriority w:val="99"/>
    <w:semiHidden/>
    <w:unhideWhenUsed/>
    <w:rsid w:val="001F07B9"/>
  </w:style>
  <w:style w:type="table" w:customStyle="1" w:styleId="1f9">
    <w:name w:val="Светлая заливка1"/>
    <w:basedOn w:val="a1"/>
    <w:uiPriority w:val="60"/>
    <w:rsid w:val="001F07B9"/>
    <w:rPr>
      <w:rFonts w:ascii="Calibri" w:hAnsi="Calibri"/>
      <w:color w:val="000000"/>
      <w:sz w:val="22"/>
      <w:szCs w:val="22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TableNormal2">
    <w:name w:val="Table Normal2"/>
    <w:uiPriority w:val="2"/>
    <w:semiHidden/>
    <w:unhideWhenUsed/>
    <w:qFormat/>
    <w:rsid w:val="001F07B9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fa">
    <w:name w:val="Сетка таблицы1"/>
    <w:basedOn w:val="a1"/>
    <w:rsid w:val="001F07B9"/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f0">
    <w:name w:val="Нет списка2"/>
    <w:next w:val="a2"/>
    <w:uiPriority w:val="99"/>
    <w:semiHidden/>
    <w:unhideWhenUsed/>
    <w:rsid w:val="001F07B9"/>
  </w:style>
  <w:style w:type="paragraph" w:customStyle="1" w:styleId="-110">
    <w:name w:val="Цветная заливка - Акцент 11"/>
    <w:hidden/>
    <w:uiPriority w:val="99"/>
    <w:semiHidden/>
    <w:rsid w:val="001F07B9"/>
    <w:rPr>
      <w:sz w:val="24"/>
      <w:szCs w:val="24"/>
    </w:rPr>
  </w:style>
  <w:style w:type="numbering" w:customStyle="1" w:styleId="35">
    <w:name w:val="Нет списка3"/>
    <w:next w:val="a2"/>
    <w:uiPriority w:val="99"/>
    <w:semiHidden/>
    <w:unhideWhenUsed/>
    <w:rsid w:val="001F07B9"/>
  </w:style>
  <w:style w:type="table" w:customStyle="1" w:styleId="TableNormal1">
    <w:name w:val="Table Normal1"/>
    <w:uiPriority w:val="2"/>
    <w:semiHidden/>
    <w:unhideWhenUsed/>
    <w:qFormat/>
    <w:rsid w:val="001F07B9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f1">
    <w:name w:val="Сетка таблицы2"/>
    <w:basedOn w:val="a1"/>
    <w:next w:val="affb"/>
    <w:uiPriority w:val="59"/>
    <w:rsid w:val="001F07B9"/>
    <w:pPr>
      <w:widowControl w:val="0"/>
    </w:pPr>
    <w:rPr>
      <w:rFonts w:ascii="Calibri" w:eastAsia="Calibri" w:hAnsi="Calibri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">
    <w:name w:val="Нет списка4"/>
    <w:next w:val="a2"/>
    <w:uiPriority w:val="99"/>
    <w:semiHidden/>
    <w:unhideWhenUsed/>
    <w:rsid w:val="001F07B9"/>
  </w:style>
  <w:style w:type="character" w:customStyle="1" w:styleId="aff">
    <w:name w:val="Без интервала Знак"/>
    <w:aliases w:val="основа Знак"/>
    <w:link w:val="afe"/>
    <w:uiPriority w:val="1"/>
    <w:locked/>
    <w:rsid w:val="001F07B9"/>
    <w:rPr>
      <w:rFonts w:ascii="Calibri" w:eastAsia="Calibri" w:hAnsi="Calibri"/>
      <w:sz w:val="22"/>
      <w:szCs w:val="22"/>
      <w:lang w:eastAsia="en-US"/>
    </w:rPr>
  </w:style>
  <w:style w:type="paragraph" w:customStyle="1" w:styleId="1">
    <w:name w:val="Список1"/>
    <w:basedOn w:val="a"/>
    <w:rsid w:val="001F07B9"/>
    <w:pPr>
      <w:numPr>
        <w:numId w:val="65"/>
      </w:numPr>
      <w:suppressAutoHyphens w:val="0"/>
      <w:spacing w:after="0" w:line="240" w:lineRule="auto"/>
    </w:pPr>
    <w:rPr>
      <w:rFonts w:ascii="Times New Roman" w:hAnsi="Times New Roman" w:cs="Times New Roman"/>
      <w:color w:val="auto"/>
      <w:kern w:val="0"/>
      <w:sz w:val="24"/>
      <w:szCs w:val="20"/>
      <w:lang w:eastAsia="ru-RU"/>
    </w:rPr>
  </w:style>
  <w:style w:type="paragraph" w:styleId="36">
    <w:name w:val="Body Text Indent 3"/>
    <w:basedOn w:val="a"/>
    <w:link w:val="37"/>
    <w:uiPriority w:val="99"/>
    <w:rsid w:val="001F07B9"/>
    <w:pPr>
      <w:shd w:val="clear" w:color="auto" w:fill="FFFFFF"/>
      <w:suppressAutoHyphens w:val="0"/>
      <w:autoSpaceDE w:val="0"/>
      <w:autoSpaceDN w:val="0"/>
      <w:adjustRightInd w:val="0"/>
      <w:spacing w:after="0" w:line="240" w:lineRule="auto"/>
      <w:ind w:firstLine="543"/>
    </w:pPr>
    <w:rPr>
      <w:rFonts w:ascii="Times New Roman" w:eastAsia="Times New Roman" w:hAnsi="Times New Roman" w:cs="Times New Roman"/>
      <w:color w:val="000000"/>
      <w:kern w:val="0"/>
      <w:sz w:val="28"/>
      <w:szCs w:val="28"/>
      <w:lang w:eastAsia="ru-RU"/>
    </w:rPr>
  </w:style>
  <w:style w:type="character" w:customStyle="1" w:styleId="37">
    <w:name w:val="Основной текст с отступом 3 Знак"/>
    <w:basedOn w:val="a0"/>
    <w:link w:val="36"/>
    <w:uiPriority w:val="99"/>
    <w:rsid w:val="001F07B9"/>
    <w:rPr>
      <w:color w:val="000000"/>
      <w:sz w:val="28"/>
      <w:szCs w:val="28"/>
      <w:shd w:val="clear" w:color="auto" w:fill="FFFFFF"/>
    </w:rPr>
  </w:style>
  <w:style w:type="character" w:customStyle="1" w:styleId="1fb">
    <w:name w:val="Текст выноски Знак1"/>
    <w:uiPriority w:val="99"/>
    <w:semiHidden/>
    <w:rsid w:val="001F07B9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msolistparagraph0">
    <w:name w:val="msolistparagraph"/>
    <w:basedOn w:val="a"/>
    <w:uiPriority w:val="99"/>
    <w:rsid w:val="001F07B9"/>
    <w:pPr>
      <w:suppressAutoHyphens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u-2-msonormal">
    <w:name w:val="u-2-msonormal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310">
    <w:name w:val="Заголовок 3 Знак1"/>
    <w:rsid w:val="001F07B9"/>
    <w:rPr>
      <w:rFonts w:ascii="Times New Roman" w:eastAsia="Calibri" w:hAnsi="Times New Roman" w:cs="Times New Roman"/>
      <w:b/>
      <w:color w:val="000000"/>
      <w:sz w:val="28"/>
      <w:szCs w:val="28"/>
    </w:rPr>
  </w:style>
  <w:style w:type="paragraph" w:customStyle="1" w:styleId="44">
    <w:name w:val="Заголовок4"/>
    <w:basedOn w:val="3"/>
    <w:link w:val="45"/>
    <w:autoRedefine/>
    <w:rsid w:val="001F07B9"/>
    <w:pPr>
      <w:tabs>
        <w:tab w:val="left" w:pos="851"/>
      </w:tabs>
      <w:spacing w:before="0" w:after="0"/>
      <w:ind w:firstLine="567"/>
    </w:pPr>
    <w:rPr>
      <w:rFonts w:cs="Times New Roman"/>
      <w:bCs w:val="0"/>
      <w:i w:val="0"/>
      <w:color w:val="000000"/>
      <w:sz w:val="24"/>
      <w:szCs w:val="24"/>
      <w:lang w:eastAsia="en-US"/>
    </w:rPr>
  </w:style>
  <w:style w:type="character" w:customStyle="1" w:styleId="45">
    <w:name w:val="Заголовок4 Знак"/>
    <w:link w:val="44"/>
    <w:rsid w:val="001F07B9"/>
    <w:rPr>
      <w:b/>
      <w:color w:val="000000"/>
      <w:sz w:val="24"/>
      <w:szCs w:val="24"/>
      <w:lang w:eastAsia="en-US"/>
    </w:rPr>
  </w:style>
  <w:style w:type="character" w:customStyle="1" w:styleId="1pt">
    <w:name w:val="Основной текст + Интервал 1 pt"/>
    <w:rsid w:val="001F07B9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30"/>
      <w:sz w:val="17"/>
      <w:szCs w:val="17"/>
      <w:lang w:val="en-US"/>
    </w:rPr>
  </w:style>
  <w:style w:type="character" w:customStyle="1" w:styleId="0pt">
    <w:name w:val="Основной текст + Полужирный;Интервал 0 pt"/>
    <w:rsid w:val="001F07B9"/>
    <w:rPr>
      <w:rFonts w:ascii="Georgia" w:eastAsia="Georgia" w:hAnsi="Georgia" w:cs="Georgia"/>
      <w:b/>
      <w:bCs/>
      <w:i w:val="0"/>
      <w:iCs w:val="0"/>
      <w:smallCaps w:val="0"/>
      <w:strike w:val="0"/>
      <w:spacing w:val="0"/>
      <w:sz w:val="17"/>
      <w:szCs w:val="17"/>
    </w:rPr>
  </w:style>
  <w:style w:type="character" w:customStyle="1" w:styleId="0pt0">
    <w:name w:val="Основной текст + Курсив;Интервал 0 pt"/>
    <w:rsid w:val="001F07B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85pt0pt">
    <w:name w:val="Основной текст + 8;5 pt;Полужирный;Интервал 0 pt"/>
    <w:rsid w:val="001F07B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7"/>
      <w:szCs w:val="17"/>
    </w:rPr>
  </w:style>
  <w:style w:type="character" w:customStyle="1" w:styleId="9pt0pt">
    <w:name w:val="Основной текст + 9 pt;Полужирный;Интервал 0 pt"/>
    <w:rsid w:val="001F07B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8"/>
      <w:szCs w:val="18"/>
    </w:rPr>
  </w:style>
  <w:style w:type="character" w:customStyle="1" w:styleId="Candara8pt0pt">
    <w:name w:val="Основной текст + Candara;8 pt;Интервал 0 pt"/>
    <w:rsid w:val="001F07B9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38">
    <w:name w:val="Основной текст3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afffff2">
    <w:name w:val="......."/>
    <w:basedOn w:val="a"/>
    <w:next w:val="a"/>
    <w:uiPriority w:val="99"/>
    <w:rsid w:val="001F07B9"/>
    <w:pPr>
      <w:suppressAutoHyphens w:val="0"/>
      <w:autoSpaceDE w:val="0"/>
      <w:autoSpaceDN w:val="0"/>
      <w:adjustRightInd w:val="0"/>
      <w:spacing w:after="0" w:line="240" w:lineRule="auto"/>
    </w:pPr>
    <w:rPr>
      <w:rFonts w:ascii="H_UdrSP" w:eastAsia="Calibri" w:hAnsi="H_UdrSP" w:cs="Times New Roman"/>
      <w:color w:val="auto"/>
      <w:kern w:val="0"/>
      <w:sz w:val="24"/>
      <w:szCs w:val="24"/>
      <w:lang w:eastAsia="ru-RU"/>
    </w:rPr>
  </w:style>
  <w:style w:type="paragraph" w:customStyle="1" w:styleId="afffff3">
    <w:name w:val="...._..."/>
    <w:basedOn w:val="a"/>
    <w:next w:val="a"/>
    <w:uiPriority w:val="99"/>
    <w:rsid w:val="001F07B9"/>
    <w:pPr>
      <w:suppressAutoHyphens w:val="0"/>
      <w:autoSpaceDE w:val="0"/>
      <w:autoSpaceDN w:val="0"/>
      <w:adjustRightInd w:val="0"/>
      <w:spacing w:after="0" w:line="240" w:lineRule="auto"/>
    </w:pPr>
    <w:rPr>
      <w:rFonts w:ascii="JLBFL E+ Newton C San Pin" w:eastAsia="Calibri" w:hAnsi="JLBFL E+ Newton C San Pin" w:cs="Times New Roman"/>
      <w:color w:val="auto"/>
      <w:kern w:val="0"/>
      <w:sz w:val="24"/>
      <w:szCs w:val="24"/>
      <w:lang w:eastAsia="ru-RU"/>
    </w:rPr>
  </w:style>
  <w:style w:type="paragraph" w:customStyle="1" w:styleId="46">
    <w:name w:val="....._4._......"/>
    <w:basedOn w:val="Default"/>
    <w:next w:val="Default"/>
    <w:uiPriority w:val="99"/>
    <w:rsid w:val="001F07B9"/>
    <w:rPr>
      <w:rFonts w:ascii="PMEEJ F+ Newton C San Pin" w:eastAsia="Calibri" w:hAnsi="PMEEJ F+ Newton C San Pin"/>
      <w:color w:val="auto"/>
    </w:rPr>
  </w:style>
  <w:style w:type="character" w:customStyle="1" w:styleId="-1pt">
    <w:name w:val="Основной текст + Интервал -1 pt"/>
    <w:rsid w:val="001F07B9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-20"/>
      <w:sz w:val="17"/>
      <w:szCs w:val="17"/>
    </w:rPr>
  </w:style>
  <w:style w:type="character" w:customStyle="1" w:styleId="1fc">
    <w:name w:val="Основной текст1"/>
    <w:rsid w:val="001F07B9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10"/>
      <w:sz w:val="17"/>
      <w:szCs w:val="17"/>
    </w:rPr>
  </w:style>
  <w:style w:type="character" w:customStyle="1" w:styleId="6pt1pt">
    <w:name w:val="Основной текст + 6 pt;Курсив;Интервал 1 pt"/>
    <w:rsid w:val="001F07B9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spacing w:val="20"/>
      <w:sz w:val="12"/>
      <w:szCs w:val="12"/>
    </w:rPr>
  </w:style>
  <w:style w:type="character" w:customStyle="1" w:styleId="0pt1">
    <w:name w:val="Основной текст + Полужирный;Курсив;Интервал 0 pt"/>
    <w:rsid w:val="001F07B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</w:rPr>
  </w:style>
  <w:style w:type="character" w:customStyle="1" w:styleId="10pt">
    <w:name w:val="Основной текст + 10 pt;Курсив"/>
    <w:rsid w:val="001F07B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0"/>
      <w:szCs w:val="20"/>
    </w:rPr>
  </w:style>
  <w:style w:type="character" w:customStyle="1" w:styleId="10pt0pt">
    <w:name w:val="Основной текст + 10 pt;Полужирный;Курсив;Интервал 0 pt"/>
    <w:rsid w:val="001F07B9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0"/>
      <w:szCs w:val="20"/>
    </w:rPr>
  </w:style>
  <w:style w:type="character" w:customStyle="1" w:styleId="8pt">
    <w:name w:val="Основной текст + 8 pt;Курсив"/>
    <w:rsid w:val="001F07B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16"/>
      <w:szCs w:val="16"/>
    </w:rPr>
  </w:style>
  <w:style w:type="character" w:customStyle="1" w:styleId="TimesNewRoman9pt">
    <w:name w:val="Основной текст + Times New Roman;9 pt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8"/>
      <w:szCs w:val="18"/>
      <w:lang w:val="en-US"/>
    </w:rPr>
  </w:style>
  <w:style w:type="character" w:customStyle="1" w:styleId="2MicrosoftSansSerif85pt">
    <w:name w:val="Основной текст (2) + Microsoft Sans Serif;8;5 pt"/>
    <w:rsid w:val="001F07B9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85pt">
    <w:name w:val="Основной текст + 8;5 pt;Курсив"/>
    <w:rsid w:val="001F07B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7"/>
      <w:szCs w:val="17"/>
    </w:rPr>
  </w:style>
  <w:style w:type="character" w:customStyle="1" w:styleId="48">
    <w:name w:val="Основной текст48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9">
    <w:name w:val="Заголовок №3"/>
    <w:rsid w:val="001F07B9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20"/>
      <w:sz w:val="20"/>
      <w:szCs w:val="20"/>
    </w:rPr>
  </w:style>
  <w:style w:type="character" w:customStyle="1" w:styleId="420">
    <w:name w:val="Заголовок №4 (2)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9">
    <w:name w:val="Основной текст49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00">
    <w:name w:val="Основной текст50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4">
    <w:name w:val="Основной текст (7) + Полужирный"/>
    <w:rsid w:val="001F07B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511">
    <w:name w:val="Основной текст51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5">
    <w:name w:val="Основной текст (7) + Не курсив"/>
    <w:rsid w:val="001F07B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530">
    <w:name w:val="Основной текст53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55">
    <w:name w:val="Основной текст55"/>
    <w:rsid w:val="001F07B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c7c9c10">
    <w:name w:val="c7 c9 c10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c2c6">
    <w:name w:val="c2 c6"/>
    <w:rsid w:val="001F07B9"/>
  </w:style>
  <w:style w:type="paragraph" w:customStyle="1" w:styleId="c3c13c7">
    <w:name w:val="c3 c13 c7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Calibri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c2c15c6">
    <w:name w:val="c2 c15 c6"/>
    <w:rsid w:val="001F07B9"/>
  </w:style>
  <w:style w:type="character" w:customStyle="1" w:styleId="c2c15">
    <w:name w:val="c2 c15"/>
    <w:rsid w:val="001F07B9"/>
  </w:style>
  <w:style w:type="paragraph" w:customStyle="1" w:styleId="c7">
    <w:name w:val="c7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c8">
    <w:name w:val="c8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paragraph" w:customStyle="1" w:styleId="c13">
    <w:name w:val="c13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c16">
    <w:name w:val="c16"/>
    <w:basedOn w:val="a0"/>
    <w:rsid w:val="001F07B9"/>
  </w:style>
  <w:style w:type="character" w:customStyle="1" w:styleId="c14">
    <w:name w:val="c14"/>
    <w:basedOn w:val="a0"/>
    <w:rsid w:val="001F07B9"/>
  </w:style>
  <w:style w:type="character" w:customStyle="1" w:styleId="c0c6">
    <w:name w:val="c0 c6"/>
    <w:basedOn w:val="a0"/>
    <w:rsid w:val="001F07B9"/>
  </w:style>
  <w:style w:type="paragraph" w:customStyle="1" w:styleId="c30">
    <w:name w:val="c30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c27">
    <w:name w:val="c27"/>
    <w:basedOn w:val="a0"/>
    <w:rsid w:val="001F07B9"/>
  </w:style>
  <w:style w:type="paragraph" w:customStyle="1" w:styleId="c73">
    <w:name w:val="c73"/>
    <w:basedOn w:val="a"/>
    <w:rsid w:val="001F07B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ru-RU"/>
    </w:rPr>
  </w:style>
  <w:style w:type="character" w:customStyle="1" w:styleId="fontstyle01">
    <w:name w:val="fontstyle01"/>
    <w:rsid w:val="001F07B9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1F07B9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rsid w:val="001F07B9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0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6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7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98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7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2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0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1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0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3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6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1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0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8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5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7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9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14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38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62095F-5843-4F61-BF5F-8ACC6CB3D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</TotalTime>
  <Pages>1</Pages>
  <Words>0</Words>
  <Characters>0</Characters>
  <Application>Microsoft Office Word</Application>
  <DocSecurity>0</DocSecurity>
  <Lines>0</Lines>
  <Paragraphs>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Проект</vt:lpstr>
      <vt:lpstr>Проект</vt:lpstr>
    </vt:vector>
  </TitlesOfParts>
  <Company>RUSSIA</Company>
  <LinksUpToDate>false</LinksUpToDate>
  <CharactersWithSpaces>0</CharactersWithSpaces>
  <SharedDoc>false</SharedDoc>
  <HLinks>
    <vt:vector size="168" baseType="variant">
      <vt:variant>
        <vt:i4>1966131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_Toc415833137</vt:lpwstr>
      </vt:variant>
      <vt:variant>
        <vt:i4>1966131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_Toc415833136</vt:lpwstr>
      </vt:variant>
      <vt:variant>
        <vt:i4>1966131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_Toc415833135</vt:lpwstr>
      </vt:variant>
      <vt:variant>
        <vt:i4>1966131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_Toc415833134</vt:lpwstr>
      </vt:variant>
      <vt:variant>
        <vt:i4>1966131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_Toc415833133</vt:lpwstr>
      </vt:variant>
      <vt:variant>
        <vt:i4>1966131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_Toc415833132</vt:lpwstr>
      </vt:variant>
      <vt:variant>
        <vt:i4>1966131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_Toc415833131</vt:lpwstr>
      </vt:variant>
      <vt:variant>
        <vt:i4>1966131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_Toc415833130</vt:lpwstr>
      </vt:variant>
      <vt:variant>
        <vt:i4>2031667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_Toc415833129</vt:lpwstr>
      </vt:variant>
      <vt:variant>
        <vt:i4>2031667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_Toc415833128</vt:lpwstr>
      </vt:variant>
      <vt:variant>
        <vt:i4>2031667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_Toc415833127</vt:lpwstr>
      </vt:variant>
      <vt:variant>
        <vt:i4>2031667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_Toc415833126</vt:lpwstr>
      </vt:variant>
      <vt:variant>
        <vt:i4>2031667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_Toc415833125</vt:lpwstr>
      </vt:variant>
      <vt:variant>
        <vt:i4>2031667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_Toc415833124</vt:lpwstr>
      </vt:variant>
      <vt:variant>
        <vt:i4>2031667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_Toc415833123</vt:lpwstr>
      </vt:variant>
      <vt:variant>
        <vt:i4>2031667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_Toc415833122</vt:lpwstr>
      </vt:variant>
      <vt:variant>
        <vt:i4>2031667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_Toc415833121</vt:lpwstr>
      </vt:variant>
      <vt:variant>
        <vt:i4>2031667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_Toc415833120</vt:lpwstr>
      </vt:variant>
      <vt:variant>
        <vt:i4>1835059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_Toc415833119</vt:lpwstr>
      </vt:variant>
      <vt:variant>
        <vt:i4>1835059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_Toc415833118</vt:lpwstr>
      </vt:variant>
      <vt:variant>
        <vt:i4>1835059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_Toc415833117</vt:lpwstr>
      </vt:variant>
      <vt:variant>
        <vt:i4>1835059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_Toc415833116</vt:lpwstr>
      </vt:variant>
      <vt:variant>
        <vt:i4>1835059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_Toc415833115</vt:lpwstr>
      </vt:variant>
      <vt:variant>
        <vt:i4>1835059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_Toc415833114</vt:lpwstr>
      </vt:variant>
      <vt:variant>
        <vt:i4>1835059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_Toc415833113</vt:lpwstr>
      </vt:variant>
      <vt:variant>
        <vt:i4>1835059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_Toc415833112</vt:lpwstr>
      </vt:variant>
      <vt:variant>
        <vt:i4>4456527</vt:i4>
      </vt:variant>
      <vt:variant>
        <vt:i4>3</vt:i4>
      </vt:variant>
      <vt:variant>
        <vt:i4>0</vt:i4>
      </vt:variant>
      <vt:variant>
        <vt:i4>5</vt:i4>
      </vt:variant>
      <vt:variant>
        <vt:lpwstr>http://almanah.ikprao.ru/articles/almanah-5/rebenok-s-osobymi-obrazovatelnymi-potrebnostjami</vt:lpwstr>
      </vt:variant>
      <vt:variant>
        <vt:lpwstr/>
      </vt:variant>
      <vt:variant>
        <vt:i4>4456527</vt:i4>
      </vt:variant>
      <vt:variant>
        <vt:i4>0</vt:i4>
      </vt:variant>
      <vt:variant>
        <vt:i4>0</vt:i4>
      </vt:variant>
      <vt:variant>
        <vt:i4>5</vt:i4>
      </vt:variant>
      <vt:variant>
        <vt:lpwstr>http://almanah.ikprao.ru/articles/almanah-5/rebenok-s-osobymi-obrazovatelnymi-potrebnostjami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Проект</dc:title>
  <dc:creator>А. Зарин</dc:creator>
  <cp:lastModifiedBy>!</cp:lastModifiedBy>
  <cp:revision>30</cp:revision>
  <cp:lastPrinted>2020-11-10T10:18:00Z</cp:lastPrinted>
  <dcterms:created xsi:type="dcterms:W3CDTF">2015-12-29T08:47:00Z</dcterms:created>
  <dcterms:modified xsi:type="dcterms:W3CDTF">2022-09-20T06:52:00Z</dcterms:modified>
</cp:coreProperties>
</file>